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07206E">
      <w:pPr>
        <w:pStyle w:val="3"/>
      </w:pPr>
      <w:r>
        <w:t>批量更新数据库用户密码脚本使用手册</w:t>
      </w:r>
    </w:p>
    <w:p w14:paraId="0117B2C7">
      <w:pPr>
        <w:ind w:firstLine="720" w:firstLineChars="0"/>
        <w:rPr>
          <w:rFonts w:hint="eastAsia" w:eastAsia="宋体"/>
          <w:lang w:val="en-US" w:eastAsia="zh-CN"/>
        </w:rPr>
      </w:pPr>
      <w:r>
        <w:rPr>
          <w:rFonts w:hint="eastAsia" w:eastAsia="宋体"/>
          <w:lang w:val="en-US" w:eastAsia="zh-CN"/>
        </w:rPr>
        <w:t>提供Windows桌面客户端可视化运行脚本，可在无python等相关环境中直接运行，点击dist目录下的密码修改器（argon2id加密版本）或者密码修改器（bcrypt加密版本）目录下的exe运行即可。</w:t>
      </w:r>
    </w:p>
    <w:p w14:paraId="1E733D3D">
      <w:r>
        <w:drawing>
          <wp:inline distT="0" distB="0" distL="114300" distR="114300">
            <wp:extent cx="5476240" cy="3295650"/>
            <wp:effectExtent l="0" t="0" r="10160" b="0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76240" cy="329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91D1A8">
      <w:pPr>
        <w:rPr>
          <w:rFonts w:hint="default" w:eastAsia="宋体"/>
          <w:lang w:val="en-US" w:eastAsia="zh-CN"/>
        </w:rPr>
      </w:pPr>
      <w:r>
        <w:rPr>
          <w:rFonts w:hint="eastAsia" w:eastAsia="宋体"/>
          <w:lang w:val="en-US" w:eastAsia="zh-CN"/>
        </w:rPr>
        <w:t>有相关环境或者需要对脚本进行修改操作的，可参考下面文档运行部署：</w:t>
      </w:r>
    </w:p>
    <w:p w14:paraId="2B67166E">
      <w:pPr>
        <w:pStyle w:val="4"/>
      </w:pPr>
      <w:r>
        <w:t>1. 概述</w:t>
      </w:r>
    </w:p>
    <w:p w14:paraId="1EF0096E">
      <w:r>
        <w:t>本手册介绍如何使用基于 Python、asyncio、bcrypt 和 MySQL Connector 的批量更新数据库用户密码脚本。脚本支持从 Excel 中读取多项目数据库配置信息，按项目分组并执行并发更新，并生成更新日志。</w:t>
      </w:r>
    </w:p>
    <w:p w14:paraId="4D05D080">
      <w:pPr>
        <w:pStyle w:val="4"/>
      </w:pPr>
      <w:r>
        <w:t>2. 系统要求</w:t>
      </w:r>
    </w:p>
    <w:p w14:paraId="153A6EFF">
      <w:r>
        <w:t>- Python 3.7 及以上环境</w:t>
      </w:r>
      <w:r>
        <w:br w:type="textWrapping"/>
      </w:r>
      <w:r>
        <w:t>- 已安装依赖：pandas, bcrypt, mysql-connector-python, python-docx</w:t>
      </w:r>
      <w:r>
        <w:br w:type="textWrapping"/>
      </w:r>
      <w:r>
        <w:t>- 操作系统：Windows / Linux / macOS</w:t>
      </w:r>
      <w:r>
        <w:br w:type="textWrapping"/>
      </w:r>
      <w:r>
        <w:t>- Excel 文件（.xlsx）和目标 MySQL 数据库可访问</w:t>
      </w:r>
    </w:p>
    <w:p w14:paraId="610517F6">
      <w:r>
        <w:drawing>
          <wp:inline distT="0" distB="0" distL="114300" distR="114300">
            <wp:extent cx="5483860" cy="4053840"/>
            <wp:effectExtent l="0" t="0" r="254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83860" cy="4053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90382D">
      <w:pPr>
        <w:pStyle w:val="4"/>
      </w:pPr>
      <w:r>
        <w:t>3. 文件结构</w:t>
      </w:r>
    </w:p>
    <w:p w14:paraId="43983F12">
      <w:r>
        <w:t>```plaintext</w:t>
      </w:r>
      <w:r>
        <w:br w:type="textWrapping"/>
      </w:r>
      <w:r>
        <w:t>project_root/</w:t>
      </w:r>
      <w:r>
        <w:br w:type="textWrapping"/>
      </w:r>
      <w:r>
        <w:t>├─ dbExcel/</w:t>
      </w:r>
      <w:r>
        <w:br w:type="textWrapping"/>
      </w:r>
      <w:r>
        <w:t>│   └─ 数据库信息.xlsx  # 存放项目数据库配置</w:t>
      </w:r>
      <w:r>
        <w:br w:type="textWrapping"/>
      </w:r>
      <w:r>
        <w:t>├─ 更新日志.csv       # 执行完毕后生成的日志文件</w:t>
      </w:r>
      <w:r>
        <w:br w:type="textWrapping"/>
      </w:r>
      <w:r>
        <w:t>├─ update_script.py   # 主脚本文件</w:t>
      </w:r>
      <w:r>
        <w:br w:type="textWrapping"/>
      </w:r>
      <w:r>
        <w:t>└─ requirements.txt   # 依赖列表</w:t>
      </w:r>
      <w:r>
        <w:br w:type="textWrapping"/>
      </w:r>
      <w:r>
        <w:t>```</w:t>
      </w:r>
    </w:p>
    <w:p w14:paraId="600F712F">
      <w:pPr>
        <w:pStyle w:val="4"/>
      </w:pPr>
      <w:r>
        <w:t>4. 配置说明</w:t>
      </w:r>
    </w:p>
    <w:p w14:paraId="3AB091B5">
      <w:r>
        <w:t>- excel_path: Excel 文件路径，包含字段：项目, host, database, user, password</w:t>
      </w:r>
      <w:r>
        <w:br w:type="textWrapping"/>
      </w:r>
      <w:r>
        <w:t>- log_csv_path: 日志保存路径，生成 CSV 文件</w:t>
      </w:r>
      <w:r>
        <w:br w:type="textWrapping"/>
      </w:r>
      <w:r>
        <w:t>- new_password_plain: 要设置的新明文密码</w:t>
      </w:r>
      <w:r>
        <w:br w:type="textWrapping"/>
      </w:r>
      <w:r>
        <w:t>- user_count: 每库更新前 N 个用户，-1 表示全部</w:t>
      </w:r>
      <w:r>
        <w:br w:type="textWrapping"/>
      </w:r>
      <w:r>
        <w:t>- protected_user_id: 排除更新的用户 ID</w:t>
      </w:r>
      <w:r>
        <w:br w:type="textWrapping"/>
      </w:r>
    </w:p>
    <w:p w14:paraId="50526291">
      <w:pPr>
        <w:pStyle w:val="4"/>
      </w:pPr>
      <w:r>
        <w:t>5. 脚本流程</w:t>
      </w:r>
    </w:p>
    <w:p w14:paraId="49F72F15">
      <w:r>
        <w:t>1. 读取 Excel 配置</w:t>
      </w:r>
      <w:r>
        <w:br w:type="textWrapping"/>
      </w:r>
      <w:r>
        <w:t>2. 列出所有项目并让用户选择</w:t>
      </w:r>
      <w:r>
        <w:br w:type="textWrapping"/>
      </w:r>
      <w:r>
        <w:t>3. 选择操作模式：</w:t>
      </w:r>
      <w:r>
        <w:br w:type="textWrapping"/>
      </w:r>
      <w:r>
        <w:t xml:space="preserve">   - 批量更新所有用户（排除保护用户）</w:t>
      </w:r>
      <w:r>
        <w:br w:type="textWrapping"/>
      </w:r>
      <w:r>
        <w:t xml:space="preserve">   - 指定用户名更新</w:t>
      </w:r>
      <w:r>
        <w:br w:type="textWrapping"/>
      </w:r>
      <w:r>
        <w:t>4. 根据选择筛选数据并为每个库创建异步任务</w:t>
      </w:r>
      <w:r>
        <w:br w:type="textWrapping"/>
      </w:r>
      <w:r>
        <w:t>5. 并发连接数据库，判断是否存在 plain_text 字段，并更新密码字段和可选的明文字段</w:t>
      </w:r>
      <w:r>
        <w:br w:type="textWrapping"/>
      </w:r>
      <w:r>
        <w:t>6. 记录每个用户的更新日志</w:t>
      </w:r>
      <w:r>
        <w:br w:type="textWrapping"/>
      </w:r>
      <w:r>
        <w:t>7. 汇总日志并保存为 CSV</w:t>
      </w:r>
    </w:p>
    <w:p w14:paraId="15BE19A0">
      <w:pPr>
        <w:pStyle w:val="4"/>
      </w:pPr>
      <w:r>
        <w:t>6. 使用示例</w:t>
      </w:r>
    </w:p>
    <w:p w14:paraId="130D94DA">
      <w:r>
        <w:t>```bash</w:t>
      </w:r>
      <w:r>
        <w:br w:type="textWrapping"/>
      </w:r>
      <w:r>
        <w:t>python update_script.py</w:t>
      </w:r>
      <w:r>
        <w:br w:type="textWrapping"/>
      </w:r>
      <w:r>
        <w:t>```</w:t>
      </w:r>
    </w:p>
    <w:p w14:paraId="18147149">
      <w:r>
        <w:t>根据提示输入项目编号和模式编号，即可执行批量更新。</w:t>
      </w:r>
    </w:p>
    <w:p w14:paraId="68123B2C">
      <w:r>
        <w:drawing>
          <wp:inline distT="0" distB="0" distL="114300" distR="114300">
            <wp:extent cx="5484495" cy="3455035"/>
            <wp:effectExtent l="0" t="0" r="1905" b="1206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84495" cy="3455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28ED0F">
      <w:r>
        <w:drawing>
          <wp:inline distT="0" distB="0" distL="114300" distR="114300">
            <wp:extent cx="5485130" cy="4323080"/>
            <wp:effectExtent l="0" t="0" r="1270" b="127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85130" cy="4323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B30586">
      <w:r>
        <w:drawing>
          <wp:inline distT="0" distB="0" distL="114300" distR="114300">
            <wp:extent cx="5480685" cy="4060825"/>
            <wp:effectExtent l="0" t="0" r="5715" b="1587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80685" cy="4060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49BB6E">
      <w:r>
        <w:drawing>
          <wp:inline distT="0" distB="0" distL="114300" distR="114300">
            <wp:extent cx="5480050" cy="3766185"/>
            <wp:effectExtent l="0" t="0" r="6350" b="571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80050" cy="3766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B209B9"/>
    <w:p w14:paraId="21403559">
      <w:pPr>
        <w:pStyle w:val="4"/>
      </w:pPr>
      <w:r>
        <w:t>7. 日志说明</w:t>
      </w:r>
    </w:p>
    <w:p w14:paraId="198D2008">
      <w:r>
        <w:t>- 日志字段：项目, 数据库, 用户ID, 用户名, 明文密码, 哈希密码</w:t>
      </w:r>
      <w:r>
        <w:br w:type="textWrapping"/>
      </w:r>
      <w:r>
        <w:t>- 成功更新后，将在控制台输出更新结果，并最终生成 CSV。</w:t>
      </w:r>
    </w:p>
    <w:p w14:paraId="2F6E59D7">
      <w:pPr>
        <w:pStyle w:val="4"/>
      </w:pPr>
      <w:r>
        <w:t>8. 错误处理</w:t>
      </w:r>
    </w:p>
    <w:p w14:paraId="3B38ED1B">
      <w:r>
        <w:t>- 若读取 Excel 失败，脚本会中止并打印错误信息。</w:t>
      </w:r>
      <w:r>
        <w:br w:type="textWrapping"/>
      </w:r>
      <w:r>
        <w:t>- 若无法连接数据库，将记录错误并继续处理其他任务。</w:t>
      </w:r>
      <w:r>
        <w:br w:type="textWrapping"/>
      </w:r>
      <w:r>
        <w:t>- 若查询无符合条件的用户，将跳过该数据库。</w:t>
      </w:r>
    </w:p>
    <w:p w14:paraId="70D92A3D">
      <w:pPr>
        <w:pStyle w:val="4"/>
      </w:pPr>
      <w:r>
        <w:t>9. 注意事项</w:t>
      </w:r>
    </w:p>
    <w:p w14:paraId="284F5498">
      <w:r>
        <w:t>- 请确保 Excel 配置文件格式正确。</w:t>
      </w:r>
      <w:r>
        <w:br w:type="textWrapping"/>
      </w:r>
      <w:r>
        <w:t>- 确保数据库用户有足够权限执行 UPDATE 操作。</w:t>
      </w:r>
      <w:r>
        <w:br w:type="textWrapping"/>
      </w:r>
      <w:r>
        <w:t>- 更新前请备份数据库，以防意外。</w:t>
      </w:r>
    </w:p>
    <w:p w14:paraId="6E233E66"/>
    <w:p w14:paraId="6A2D037F"/>
    <w:p w14:paraId="5E05CC5F">
      <w:pPr>
        <w:rPr>
          <w:rFonts w:hint="eastAsia" w:eastAsia="宋体"/>
          <w:lang w:val="en-US" w:eastAsia="zh-CN"/>
        </w:rPr>
      </w:pPr>
      <w:r>
        <w:rPr>
          <w:rFonts w:hint="eastAsia" w:eastAsia="宋体"/>
          <w:lang w:val="en-US" w:eastAsia="zh-CN"/>
        </w:rPr>
        <w:t>执行打包命令示例：</w:t>
      </w:r>
    </w:p>
    <w:p w14:paraId="57A157D3">
      <w:pPr>
        <w:ind w:firstLine="720" w:firstLineChars="0"/>
        <w:rPr>
          <w:rFonts w:hint="eastAsia" w:eastAsia="宋体"/>
          <w:lang w:val="en-US" w:eastAsia="zh-CN"/>
        </w:rPr>
      </w:pPr>
      <w:r>
        <w:rPr>
          <w:rFonts w:hint="eastAsia" w:eastAsia="宋体"/>
          <w:lang w:val="en-US" w:eastAsia="zh-CN"/>
        </w:rPr>
        <w:t>pyinstaller --noconfirm --clean --onedir --windowed --name 密码修改器（bcrypt加密版本） --add-data "dbExcel;dbExcel"  "修改数据库的哈希密码和原始密码做桌面客户端源代码.py"</w:t>
      </w:r>
    </w:p>
    <w:p w14:paraId="7C050C47">
      <w:pPr>
        <w:ind w:firstLine="720" w:firstLineChars="0"/>
        <w:rPr>
          <w:rFonts w:hint="eastAsia" w:eastAsia="宋体"/>
          <w:lang w:val="en-US" w:eastAsia="zh-CN"/>
        </w:rPr>
      </w:pPr>
      <w:r>
        <w:rPr>
          <w:rFonts w:hint="eastAsia" w:eastAsia="宋体"/>
          <w:lang w:val="en-US" w:eastAsia="zh-CN"/>
        </w:rPr>
        <w:t>pyinstaller --noconfirm --clean --onedir --windowed --name 密码修改器（argon2id加密版本） --add-data "dbExcel;dbExcel"  "修改数据库的哈希密码和原始密码做桌面客户端源代码（argon2id）.py"</w:t>
      </w:r>
      <w:bookmarkStart w:id="0" w:name="_GoBack"/>
      <w:bookmarkEnd w:id="0"/>
    </w:p>
    <w:p w14:paraId="2F04C431">
      <w:pPr>
        <w:ind w:firstLine="720" w:firstLineChars="0"/>
        <w:rPr>
          <w:rFonts w:hint="eastAsia" w:eastAsia="宋体"/>
          <w:lang w:val="en-US" w:eastAsia="zh-CN"/>
        </w:rPr>
      </w:pPr>
    </w:p>
    <w:sectPr>
      <w:pgSz w:w="12240" w:h="15840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ＭＳ 明朝">
    <w:altName w:val="Yu Gothic"/>
    <w:panose1 w:val="00000000000000000000"/>
    <w:charset w:val="80"/>
    <w:family w:val="roman"/>
    <w:pitch w:val="default"/>
    <w:sig w:usb0="00000000" w:usb1="00000000" w:usb2="00000010" w:usb3="00000000" w:csb0="00020000" w:csb1="0000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ＭＳ 明朝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Courier">
    <w:altName w:val="Courier New"/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ＭＳ 明朝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E"/>
    <w:multiLevelType w:val="singleLevel"/>
    <w:tmpl w:val="FFFFFF7E"/>
    <w:lvl w:ilvl="0" w:tentative="0">
      <w:start w:val="1"/>
      <w:numFmt w:val="decimal"/>
      <w:pStyle w:val="20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>
    <w:nsid w:val="FFFFFF7F"/>
    <w:multiLevelType w:val="singleLevel"/>
    <w:tmpl w:val="FFFFFF7F"/>
    <w:lvl w:ilvl="0" w:tentative="0">
      <w:start w:val="1"/>
      <w:numFmt w:val="decimal"/>
      <w:pStyle w:val="13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>
    <w:nsid w:val="FFFFFF82"/>
    <w:multiLevelType w:val="singleLevel"/>
    <w:tmpl w:val="FFFFFF82"/>
    <w:lvl w:ilvl="0" w:tentative="0">
      <w:start w:val="1"/>
      <w:numFmt w:val="bullet"/>
      <w:pStyle w:val="18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3">
    <w:nsid w:val="FFFFFF83"/>
    <w:multiLevelType w:val="singleLevel"/>
    <w:tmpl w:val="FFFFFF83"/>
    <w:lvl w:ilvl="0" w:tentative="0">
      <w:start w:val="1"/>
      <w:numFmt w:val="bullet"/>
      <w:pStyle w:val="23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4">
    <w:nsid w:val="FFFFFF88"/>
    <w:multiLevelType w:val="singleLevel"/>
    <w:tmpl w:val="FFFFFF88"/>
    <w:lvl w:ilvl="0" w:tentative="0">
      <w:start w:val="1"/>
      <w:numFmt w:val="decimal"/>
      <w:pStyle w:val="14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>
    <w:nsid w:val="FFFFFF89"/>
    <w:multiLevelType w:val="singleLevel"/>
    <w:tmpl w:val="FFFFFF89"/>
    <w:lvl w:ilvl="0" w:tentative="0">
      <w:start w:val="1"/>
      <w:numFmt w:val="bullet"/>
      <w:pStyle w:val="16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  <w:rsid w:val="26CD1C32"/>
    <w:rsid w:val="2E671740"/>
    <w:rsid w:val="43E14410"/>
    <w:rsid w:val="544C1036"/>
    <w:rsid w:val="78B57116"/>
    <w:rsid w:val="7CC77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semiHidden="0" w:name="macro"/>
    <w:lsdException w:uiPriority="99" w:name="toa heading"/>
    <w:lsdException w:uiPriority="99" w:semiHidden="0" w:name="List"/>
    <w:lsdException w:uiPriority="99" w:semiHidden="0" w:name="List Bullet"/>
    <w:lsdException w:uiPriority="99" w:semiHidden="0" w:name="List Number"/>
    <w:lsdException w:uiPriority="99" w:semiHidden="0" w:name="List 2"/>
    <w:lsdException w:uiPriority="99" w:semiHidden="0" w:name="List 3"/>
    <w:lsdException w:uiPriority="99" w:name="List 4"/>
    <w:lsdException w:uiPriority="99" w:name="List 5"/>
    <w:lsdException w:uiPriority="99" w:semiHidden="0" w:name="List Bullet 2"/>
    <w:lsdException w:uiPriority="99" w:semiHidden="0" w:name="List Bullet 3"/>
    <w:lsdException w:uiPriority="99" w:name="List Bullet 4"/>
    <w:lsdException w:uiPriority="99" w:name="List Bullet 5"/>
    <w:lsdException w:uiPriority="99" w:semiHidden="0" w:name="List Number 2"/>
    <w:lsdException w:uiPriority="99" w:semiHidden="0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semiHidden="0" w:name="Body Text"/>
    <w:lsdException w:uiPriority="99" w:name="Body Text Indent"/>
    <w:lsdException w:uiPriority="99" w:semiHidden="0" w:name="List Continue"/>
    <w:lsdException w:uiPriority="99" w:semiHidden="0" w:name="List Continue 2"/>
    <w:lsdException w:uiPriority="99" w:semiHidden="0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semiHidden="0" w:name="Body Text 2"/>
    <w:lsdException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qFormat="1" w:unhideWhenUsed="0" w:uiPriority="67" w:semiHidden="0" w:name="Medium Grid 1"/>
    <w:lsdException w:qFormat="1" w:unhideWhenUsed="0" w:uiPriority="68" w:semiHidden="0" w:name="Medium Grid 2"/>
    <w:lsdException w:qFormat="1" w:unhideWhenUsed="0" w:uiPriority="69" w:semiHidden="0" w:name="Medium Grid 3"/>
    <w:lsdException w:qFormat="1"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qFormat="1"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qFormat="1" w:unhideWhenUsed="0" w:uiPriority="66" w:semiHidden="0" w:name="Medium List 2 Accent 1"/>
    <w:lsdException w:qFormat="1" w:unhideWhenUsed="0" w:uiPriority="67" w:semiHidden="0" w:name="Medium Grid 1 Accent 1"/>
    <w:lsdException w:qFormat="1" w:unhideWhenUsed="0" w:uiPriority="68" w:semiHidden="0" w:name="Medium Grid 2 Accent 1"/>
    <w:lsdException w:qFormat="1" w:unhideWhenUsed="0" w:uiPriority="69" w:semiHidden="0" w:name="Medium Grid 3 Accent 1"/>
    <w:lsdException w:qFormat="1"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qFormat="1" w:unhideWhenUsed="0" w:uiPriority="73" w:semiHidden="0" w:name="Colorful Grid Accent 1"/>
    <w:lsdException w:qFormat="1" w:unhideWhenUsed="0" w:uiPriority="60" w:semiHidden="0" w:name="Light Shading Accent 2"/>
    <w:lsdException w:qFormat="1" w:unhideWhenUsed="0" w:uiPriority="61" w:semiHidden="0" w:name="Light List Accent 2"/>
    <w:lsdException w:qFormat="1"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qFormat="1" w:unhideWhenUsed="0" w:uiPriority="65" w:semiHidden="0" w:name="Medium List 1 Accent 2"/>
    <w:lsdException w:unhideWhenUsed="0" w:uiPriority="66" w:semiHidden="0" w:name="Medium List 2 Accent 2"/>
    <w:lsdException w:qFormat="1" w:unhideWhenUsed="0" w:uiPriority="67" w:semiHidden="0" w:name="Medium Grid 1 Accent 2"/>
    <w:lsdException w:qFormat="1" w:unhideWhenUsed="0" w:uiPriority="68" w:semiHidden="0" w:name="Medium Grid 2 Accent 2"/>
    <w:lsdException w:qFormat="1" w:unhideWhenUsed="0" w:uiPriority="69" w:semiHidden="0" w:name="Medium Grid 3 Accent 2"/>
    <w:lsdException w:qFormat="1" w:unhideWhenUsed="0" w:uiPriority="70" w:semiHidden="0" w:name="Dark List Accent 2"/>
    <w:lsdException w:unhideWhenUsed="0" w:uiPriority="71" w:semiHidden="0" w:name="Colorful Shading Accent 2"/>
    <w:lsdException w:qFormat="1" w:unhideWhenUsed="0" w:uiPriority="72" w:semiHidden="0" w:name="Colorful List Accent 2"/>
    <w:lsdException w:unhideWhenUsed="0" w:uiPriority="73" w:semiHidden="0" w:name="Colorful Grid Accent 2"/>
    <w:lsdException w:qFormat="1" w:unhideWhenUsed="0" w:uiPriority="60" w:semiHidden="0" w:name="Light Shading Accent 3"/>
    <w:lsdException w:qFormat="1"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nhideWhenUsed="0" w:uiPriority="67" w:semiHidden="0" w:name="Medium Grid 1 Accent 3"/>
    <w:lsdException w:qFormat="1" w:unhideWhenUsed="0" w:uiPriority="68" w:semiHidden="0" w:name="Medium Grid 2 Accent 3"/>
    <w:lsdException w:qFormat="1" w:unhideWhenUsed="0" w:uiPriority="69" w:semiHidden="0" w:name="Medium Grid 3 Accent 3"/>
    <w:lsdException w:qFormat="1"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qFormat="1" w:unhideWhenUsed="0" w:uiPriority="60" w:semiHidden="0" w:name="Light Shading Accent 4"/>
    <w:lsdException w:qFormat="1" w:unhideWhenUsed="0" w:uiPriority="61" w:semiHidden="0" w:name="Light List Accent 4"/>
    <w:lsdException w:qFormat="1"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qFormat="1" w:unhideWhenUsed="0" w:uiPriority="67" w:semiHidden="0" w:name="Medium Grid 1 Accent 4"/>
    <w:lsdException w:qFormat="1" w:unhideWhenUsed="0" w:uiPriority="68" w:semiHidden="0" w:name="Medium Grid 2 Accent 4"/>
    <w:lsdException w:qFormat="1" w:unhideWhenUsed="0" w:uiPriority="69" w:semiHidden="0" w:name="Medium Grid 3 Accent 4"/>
    <w:lsdException w:qFormat="1"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qFormat="1" w:unhideWhenUsed="0" w:uiPriority="60" w:semiHidden="0" w:name="Light Shading Accent 5"/>
    <w:lsdException w:qFormat="1" w:unhideWhenUsed="0" w:uiPriority="61" w:semiHidden="0" w:name="Light List Accent 5"/>
    <w:lsdException w:qFormat="1" w:unhideWhenUsed="0" w:uiPriority="62" w:semiHidden="0" w:name="Light Grid Accent 5"/>
    <w:lsdException w:unhideWhenUsed="0" w:uiPriority="63" w:semiHidden="0" w:name="Medium Shading 1 Accent 5"/>
    <w:lsdException w:qFormat="1" w:unhideWhenUsed="0" w:uiPriority="64" w:semiHidden="0" w:name="Medium Shading 2 Accent 5"/>
    <w:lsdException w:qFormat="1" w:unhideWhenUsed="0" w:uiPriority="65" w:semiHidden="0" w:name="Medium List 1 Accent 5"/>
    <w:lsdException w:qFormat="1" w:unhideWhenUsed="0" w:uiPriority="66" w:semiHidden="0" w:name="Medium List 2 Accent 5"/>
    <w:lsdException w:qFormat="1" w:unhideWhenUsed="0" w:uiPriority="67" w:semiHidden="0" w:name="Medium Grid 1 Accent 5"/>
    <w:lsdException w:qFormat="1" w:unhideWhenUsed="0" w:uiPriority="68" w:semiHidden="0" w:name="Medium Grid 2 Accent 5"/>
    <w:lsdException w:qFormat="1"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qFormat="1"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qFormat="1" w:unhideWhenUsed="0" w:uiPriority="63" w:semiHidden="0" w:name="Medium Shading 1 Accent 6"/>
    <w:lsdException w:unhideWhenUsed="0" w:uiPriority="64" w:semiHidden="0" w:name="Medium Shading 2 Accent 6"/>
    <w:lsdException w:qFormat="1" w:unhideWhenUsed="0" w:uiPriority="65" w:semiHidden="0" w:name="Medium List 1 Accent 6"/>
    <w:lsdException w:qFormat="1" w:unhideWhenUsed="0" w:uiPriority="66" w:semiHidden="0" w:name="Medium List 2 Accent 6"/>
    <w:lsdException w:qFormat="1" w:unhideWhenUsed="0" w:uiPriority="67" w:semiHidden="0" w:name="Medium Grid 1 Accent 6"/>
    <w:lsdException w:qFormat="1" w:unhideWhenUsed="0" w:uiPriority="68" w:semiHidden="0" w:name="Medium Grid 2 Accent 6"/>
    <w:lsdException w:qFormat="1" w:unhideWhenUsed="0" w:uiPriority="69" w:semiHidden="0" w:name="Medium Grid 3 Accent 6"/>
    <w:lsdException w:unhideWhenUsed="0" w:uiPriority="70" w:semiHidden="0" w:name="Dark List Accent 6"/>
    <w:lsdException w:qFormat="1"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3">
    <w:name w:val="heading 1"/>
    <w:basedOn w:val="1"/>
    <w:next w:val="1"/>
    <w:link w:val="138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4">
    <w:name w:val="heading 2"/>
    <w:basedOn w:val="1"/>
    <w:next w:val="1"/>
    <w:link w:val="139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5">
    <w:name w:val="heading 3"/>
    <w:basedOn w:val="1"/>
    <w:next w:val="1"/>
    <w:link w:val="140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6">
    <w:name w:val="heading 4"/>
    <w:basedOn w:val="1"/>
    <w:next w:val="1"/>
    <w:link w:val="150"/>
    <w:semiHidden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paragraph" w:styleId="7">
    <w:name w:val="heading 5"/>
    <w:basedOn w:val="1"/>
    <w:next w:val="1"/>
    <w:link w:val="151"/>
    <w:semiHidden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54061" w:themeColor="accent1" w:themeShade="80"/>
    </w:rPr>
  </w:style>
  <w:style w:type="paragraph" w:styleId="8">
    <w:name w:val="heading 6"/>
    <w:basedOn w:val="1"/>
    <w:next w:val="1"/>
    <w:link w:val="152"/>
    <w:semiHidden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paragraph" w:styleId="9">
    <w:name w:val="heading 7"/>
    <w:basedOn w:val="1"/>
    <w:next w:val="1"/>
    <w:link w:val="153"/>
    <w:semiHidden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0">
    <w:name w:val="heading 8"/>
    <w:basedOn w:val="1"/>
    <w:next w:val="1"/>
    <w:link w:val="154"/>
    <w:semiHidden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paragraph" w:styleId="11">
    <w:name w:val="heading 9"/>
    <w:basedOn w:val="1"/>
    <w:next w:val="1"/>
    <w:link w:val="155"/>
    <w:semiHidden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default="1" w:styleId="132">
    <w:name w:val="Default Paragraph Font"/>
    <w:semiHidden/>
    <w:unhideWhenUsed/>
    <w:uiPriority w:val="1"/>
  </w:style>
  <w:style w:type="table" w:default="1" w:styleId="3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link w:val="147"/>
    <w:unhideWhenUsed/>
    <w:uiPriority w:val="99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 w:eastAsiaTheme="minorEastAsia" w:cstheme="minorBidi"/>
      <w:sz w:val="20"/>
      <w:szCs w:val="20"/>
      <w:lang w:val="en-US" w:eastAsia="en-US" w:bidi="ar-SA"/>
    </w:rPr>
  </w:style>
  <w:style w:type="paragraph" w:styleId="12">
    <w:name w:val="List 3"/>
    <w:basedOn w:val="1"/>
    <w:unhideWhenUsed/>
    <w:uiPriority w:val="99"/>
    <w:pPr>
      <w:ind w:left="1080" w:hanging="360"/>
      <w:contextualSpacing/>
    </w:pPr>
  </w:style>
  <w:style w:type="paragraph" w:styleId="13">
    <w:name w:val="List Number 2"/>
    <w:basedOn w:val="1"/>
    <w:unhideWhenUsed/>
    <w:uiPriority w:val="99"/>
    <w:pPr>
      <w:numPr>
        <w:ilvl w:val="0"/>
        <w:numId w:val="1"/>
      </w:numPr>
      <w:contextualSpacing/>
    </w:pPr>
  </w:style>
  <w:style w:type="paragraph" w:styleId="14">
    <w:name w:val="List Number"/>
    <w:basedOn w:val="1"/>
    <w:unhideWhenUsed/>
    <w:uiPriority w:val="99"/>
    <w:pPr>
      <w:numPr>
        <w:ilvl w:val="0"/>
        <w:numId w:val="2"/>
      </w:numPr>
      <w:contextualSpacing/>
    </w:pPr>
  </w:style>
  <w:style w:type="paragraph" w:styleId="15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6">
    <w:name w:val="List Bullet"/>
    <w:basedOn w:val="1"/>
    <w:unhideWhenUsed/>
    <w:uiPriority w:val="99"/>
    <w:pPr>
      <w:numPr>
        <w:ilvl w:val="0"/>
        <w:numId w:val="3"/>
      </w:numPr>
      <w:contextualSpacing/>
    </w:pPr>
  </w:style>
  <w:style w:type="paragraph" w:styleId="17">
    <w:name w:val="Body Text 3"/>
    <w:basedOn w:val="1"/>
    <w:link w:val="146"/>
    <w:unhideWhenUsed/>
    <w:uiPriority w:val="99"/>
    <w:pPr>
      <w:spacing w:after="120"/>
    </w:pPr>
    <w:rPr>
      <w:sz w:val="16"/>
      <w:szCs w:val="16"/>
    </w:rPr>
  </w:style>
  <w:style w:type="paragraph" w:styleId="18">
    <w:name w:val="List Bullet 3"/>
    <w:basedOn w:val="1"/>
    <w:unhideWhenUsed/>
    <w:uiPriority w:val="99"/>
    <w:pPr>
      <w:numPr>
        <w:ilvl w:val="0"/>
        <w:numId w:val="4"/>
      </w:numPr>
      <w:contextualSpacing/>
    </w:pPr>
  </w:style>
  <w:style w:type="paragraph" w:styleId="19">
    <w:name w:val="Body Text"/>
    <w:basedOn w:val="1"/>
    <w:link w:val="144"/>
    <w:unhideWhenUsed/>
    <w:uiPriority w:val="99"/>
    <w:pPr>
      <w:spacing w:after="120"/>
    </w:pPr>
  </w:style>
  <w:style w:type="paragraph" w:styleId="20">
    <w:name w:val="List Number 3"/>
    <w:basedOn w:val="1"/>
    <w:unhideWhenUsed/>
    <w:uiPriority w:val="99"/>
    <w:pPr>
      <w:numPr>
        <w:ilvl w:val="0"/>
        <w:numId w:val="5"/>
      </w:numPr>
      <w:contextualSpacing/>
    </w:pPr>
  </w:style>
  <w:style w:type="paragraph" w:styleId="21">
    <w:name w:val="List 2"/>
    <w:basedOn w:val="1"/>
    <w:unhideWhenUsed/>
    <w:uiPriority w:val="99"/>
    <w:pPr>
      <w:ind w:left="720" w:hanging="360"/>
      <w:contextualSpacing/>
    </w:pPr>
  </w:style>
  <w:style w:type="paragraph" w:styleId="22">
    <w:name w:val="List Continue"/>
    <w:basedOn w:val="1"/>
    <w:unhideWhenUsed/>
    <w:uiPriority w:val="99"/>
    <w:pPr>
      <w:spacing w:after="120"/>
      <w:ind w:left="360"/>
      <w:contextualSpacing/>
    </w:pPr>
  </w:style>
  <w:style w:type="paragraph" w:styleId="23">
    <w:name w:val="List Bullet 2"/>
    <w:basedOn w:val="1"/>
    <w:unhideWhenUsed/>
    <w:uiPriority w:val="99"/>
    <w:pPr>
      <w:numPr>
        <w:ilvl w:val="0"/>
        <w:numId w:val="6"/>
      </w:numPr>
      <w:contextualSpacing/>
    </w:pPr>
  </w:style>
  <w:style w:type="paragraph" w:styleId="24">
    <w:name w:val="footer"/>
    <w:basedOn w:val="1"/>
    <w:link w:val="136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5">
    <w:name w:val="header"/>
    <w:basedOn w:val="1"/>
    <w:link w:val="135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6">
    <w:name w:val="Subtitle"/>
    <w:basedOn w:val="1"/>
    <w:next w:val="1"/>
    <w:link w:val="142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27">
    <w:name w:val="List"/>
    <w:basedOn w:val="1"/>
    <w:unhideWhenUsed/>
    <w:uiPriority w:val="99"/>
    <w:pPr>
      <w:ind w:left="360" w:hanging="360"/>
      <w:contextualSpacing/>
    </w:pPr>
  </w:style>
  <w:style w:type="paragraph" w:styleId="28">
    <w:name w:val="Body Text 2"/>
    <w:basedOn w:val="1"/>
    <w:link w:val="145"/>
    <w:unhideWhenUsed/>
    <w:uiPriority w:val="99"/>
    <w:pPr>
      <w:spacing w:after="120" w:line="480" w:lineRule="auto"/>
    </w:pPr>
  </w:style>
  <w:style w:type="paragraph" w:styleId="29">
    <w:name w:val="List Continue 2"/>
    <w:basedOn w:val="1"/>
    <w:unhideWhenUsed/>
    <w:uiPriority w:val="99"/>
    <w:pPr>
      <w:spacing w:after="120"/>
      <w:ind w:left="720"/>
      <w:contextualSpacing/>
    </w:pPr>
  </w:style>
  <w:style w:type="paragraph" w:styleId="30">
    <w:name w:val="List Continue 3"/>
    <w:basedOn w:val="1"/>
    <w:unhideWhenUsed/>
    <w:uiPriority w:val="99"/>
    <w:pPr>
      <w:spacing w:after="120"/>
      <w:ind w:left="1080"/>
      <w:contextualSpacing/>
    </w:pPr>
  </w:style>
  <w:style w:type="paragraph" w:styleId="31">
    <w:name w:val="Title"/>
    <w:basedOn w:val="1"/>
    <w:next w:val="1"/>
    <w:link w:val="141"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table" w:styleId="33">
    <w:name w:val="Table Grid"/>
    <w:basedOn w:val="32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4">
    <w:name w:val="Light Shading"/>
    <w:basedOn w:val="32"/>
    <w:qFormat/>
    <w:uiPriority w:val="60"/>
    <w:pPr>
      <w:spacing w:after="0" w:line="240" w:lineRule="auto"/>
    </w:pPr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35">
    <w:name w:val="Light Shading Accent 1"/>
    <w:basedOn w:val="32"/>
    <w:uiPriority w:val="60"/>
    <w:pPr>
      <w:spacing w:after="0" w:line="240" w:lineRule="auto"/>
    </w:pPr>
    <w:rPr>
      <w:color w:val="376092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36">
    <w:name w:val="Light Shading Accent 2"/>
    <w:basedOn w:val="32"/>
    <w:qFormat/>
    <w:uiPriority w:val="60"/>
    <w:pPr>
      <w:spacing w:after="0" w:line="240" w:lineRule="auto"/>
    </w:pPr>
    <w:rPr>
      <w:color w:val="953735"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37">
    <w:name w:val="Light Shading Accent 3"/>
    <w:basedOn w:val="32"/>
    <w:qFormat/>
    <w:uiPriority w:val="60"/>
    <w:pPr>
      <w:spacing w:after="0" w:line="240" w:lineRule="auto"/>
    </w:pPr>
    <w:rPr>
      <w:color w:val="77933C" w:themeColor="accent3" w:themeShade="BF"/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38">
    <w:name w:val="Light Shading Accent 4"/>
    <w:basedOn w:val="32"/>
    <w:qFormat/>
    <w:uiPriority w:val="60"/>
    <w:pPr>
      <w:spacing w:after="0" w:line="240" w:lineRule="auto"/>
    </w:pPr>
    <w:rPr>
      <w:color w:val="604A7B" w:themeColor="accent4" w:themeShade="BF"/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39">
    <w:name w:val="Light Shading Accent 5"/>
    <w:basedOn w:val="32"/>
    <w:qFormat/>
    <w:uiPriority w:val="60"/>
    <w:pPr>
      <w:spacing w:after="0" w:line="240" w:lineRule="auto"/>
    </w:pPr>
    <w:rPr>
      <w:color w:val="31859C" w:themeColor="accent5" w:themeShade="BF"/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table" w:styleId="40">
    <w:name w:val="Light Shading Accent 6"/>
    <w:basedOn w:val="32"/>
    <w:qFormat/>
    <w:uiPriority w:val="60"/>
    <w:pPr>
      <w:spacing w:after="0" w:line="240" w:lineRule="auto"/>
    </w:pPr>
    <w:rPr>
      <w:color w:val="E46C0A" w:themeColor="accent6" w:themeShade="BF"/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</w:style>
  <w:style w:type="table" w:styleId="41">
    <w:name w:val="Light List"/>
    <w:basedOn w:val="32"/>
    <w:qFormat/>
    <w:uiPriority w:val="61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42">
    <w:name w:val="Light List Accent 1"/>
    <w:basedOn w:val="32"/>
    <w:qFormat/>
    <w:uiPriority w:val="61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43">
    <w:name w:val="Light List Accent 2"/>
    <w:basedOn w:val="32"/>
    <w:qFormat/>
    <w:uiPriority w:val="61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44">
    <w:name w:val="Light List Accent 3"/>
    <w:basedOn w:val="32"/>
    <w:qFormat/>
    <w:uiPriority w:val="61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45">
    <w:name w:val="Light List Accent 4"/>
    <w:basedOn w:val="32"/>
    <w:qFormat/>
    <w:uiPriority w:val="61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46">
    <w:name w:val="Light List Accent 5"/>
    <w:basedOn w:val="32"/>
    <w:qFormat/>
    <w:uiPriority w:val="61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47">
    <w:name w:val="Light List Accent 6"/>
    <w:basedOn w:val="32"/>
    <w:uiPriority w:val="61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48">
    <w:name w:val="Light Grid"/>
    <w:basedOn w:val="32"/>
    <w:uiPriority w:val="62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49">
    <w:name w:val="Light Grid Accent 1"/>
    <w:basedOn w:val="32"/>
    <w:uiPriority w:val="62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styleId="50">
    <w:name w:val="Light Grid Accent 2"/>
    <w:basedOn w:val="32"/>
    <w:qFormat/>
    <w:uiPriority w:val="62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  <w:shd w:val="clear" w:color="auto" w:fill="EFD3D3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</w:tcPr>
    </w:tblStylePr>
  </w:style>
  <w:style w:type="table" w:styleId="51">
    <w:name w:val="Light Grid Accent 3"/>
    <w:basedOn w:val="32"/>
    <w:uiPriority w:val="62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</w:tcPr>
    </w:tblStylePr>
  </w:style>
  <w:style w:type="table" w:styleId="52">
    <w:name w:val="Light Grid Accent 4"/>
    <w:basedOn w:val="32"/>
    <w:qFormat/>
    <w:uiPriority w:val="62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</w:tcPr>
    </w:tblStylePr>
  </w:style>
  <w:style w:type="table" w:styleId="53">
    <w:name w:val="Light Grid Accent 5"/>
    <w:basedOn w:val="32"/>
    <w:qFormat/>
    <w:uiPriority w:val="62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styleId="54">
    <w:name w:val="Light Grid Accent 6"/>
    <w:basedOn w:val="32"/>
    <w:uiPriority w:val="62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  <w:shd w:val="clear" w:color="auto" w:fill="FDE5D1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</w:tcPr>
    </w:tblStylePr>
  </w:style>
  <w:style w:type="table" w:styleId="55">
    <w:name w:val="Medium Shading 1"/>
    <w:basedOn w:val="32"/>
    <w:uiPriority w:val="63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6">
    <w:name w:val="Medium Shading 1 Accent 1"/>
    <w:basedOn w:val="32"/>
    <w:uiPriority w:val="63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BA0CD" w:themeColor="accent1" w:themeTint="BF" w:sz="8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themeTint="BF" w:sz="6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7">
    <w:name w:val="Medium Shading 1 Accent 2"/>
    <w:basedOn w:val="32"/>
    <w:uiPriority w:val="63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CF7B79" w:themeColor="accent2" w:themeTint="BF" w:sz="8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themeTint="BF" w:sz="6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3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8">
    <w:name w:val="Medium Shading 1 Accent 3"/>
    <w:basedOn w:val="32"/>
    <w:uiPriority w:val="63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4CC82" w:themeColor="accent3" w:themeTint="BF" w:sz="8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4CC82" w:themeColor="accent3" w:themeTint="BF" w:sz="6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9">
    <w:name w:val="Medium Shading 1 Accent 4"/>
    <w:basedOn w:val="32"/>
    <w:uiPriority w:val="63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F8AB9" w:themeColor="accent4" w:themeTint="BF" w:sz="8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themeTint="BF" w:sz="6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0">
    <w:name w:val="Medium Shading 1 Accent 5"/>
    <w:basedOn w:val="32"/>
    <w:uiPriority w:val="63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8C0D4" w:themeColor="accent5" w:themeTint="BF" w:sz="8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themeTint="BF" w:sz="6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1">
    <w:name w:val="Medium Shading 1 Accent 6"/>
    <w:basedOn w:val="32"/>
    <w:qFormat/>
    <w:uiPriority w:val="63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9B074" w:themeColor="accent6" w:themeTint="BF" w:sz="8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themeTint="BF" w:sz="6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5D1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2">
    <w:name w:val="Medium Shading 2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3">
    <w:name w:val="Medium Shading 2 Accent 1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4">
    <w:name w:val="Medium Shading 2 Accent 2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5">
    <w:name w:val="Medium Shading 2 Accent 3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6">
    <w:name w:val="Medium Shading 2 Accent 4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7">
    <w:name w:val="Medium Shading 2 Accent 5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8">
    <w:name w:val="Medium Shading 2 Accent 6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9">
    <w:name w:val="Medium List 1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shd w:val="clear" w:color="auto" w:fill="BFBFBF" w:themeFill="text1" w:themeFillTint="3F"/>
      </w:tcPr>
    </w:tblStylePr>
  </w:style>
  <w:style w:type="table" w:styleId="70">
    <w:name w:val="Medium List 1 Accent 1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71">
    <w:name w:val="Medium List 1 Accent 2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shd w:val="clear" w:color="auto" w:fill="EFD3D3" w:themeFill="accent2" w:themeFillTint="3F"/>
      </w:tcPr>
    </w:tblStylePr>
  </w:style>
  <w:style w:type="table" w:styleId="72">
    <w:name w:val="Medium List 1 Accent 3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73">
    <w:name w:val="Medium List 1 Accent 4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74">
    <w:name w:val="Medium List 1 Accent 5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shd w:val="clear" w:color="auto" w:fill="D2EAF0" w:themeFill="accent5" w:themeFillTint="3F"/>
      </w:tcPr>
    </w:tblStylePr>
  </w:style>
  <w:style w:type="table" w:styleId="75">
    <w:name w:val="Medium List 1 Accent 6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shd w:val="clear" w:color="auto" w:fill="FDE5D1" w:themeFill="accent6" w:themeFillTint="3F"/>
      </w:tcPr>
    </w:tblStylePr>
  </w:style>
  <w:style w:type="table" w:styleId="76">
    <w:name w:val="Medium List 2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1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8">
    <w:name w:val="Medium List 2 Accent 2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3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9">
    <w:name w:val="Medium List 2 Accent 3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0">
    <w:name w:val="Medium List 2 Accent 4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List 2 Accent 5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2">
    <w:name w:val="Medium List 2 Accent 6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5D1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3">
    <w:name w:val="Medium Grid 1"/>
    <w:basedOn w:val="32"/>
    <w:qFormat/>
    <w:uiPriority w:val="67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84">
    <w:name w:val="Medium Grid 1 Accent 1"/>
    <w:basedOn w:val="32"/>
    <w:qFormat/>
    <w:uiPriority w:val="67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85">
    <w:name w:val="Medium Grid 1 Accent 2"/>
    <w:basedOn w:val="32"/>
    <w:qFormat/>
    <w:uiPriority w:val="67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6">
    <w:name w:val="Medium Grid 1 Accent 3"/>
    <w:basedOn w:val="32"/>
    <w:qFormat/>
    <w:uiPriority w:val="67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  <w:insideV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4CC82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87">
    <w:name w:val="Medium Grid 1 Accent 4"/>
    <w:basedOn w:val="32"/>
    <w:qFormat/>
    <w:uiPriority w:val="67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88">
    <w:name w:val="Medium Grid 1 Accent 5"/>
    <w:basedOn w:val="32"/>
    <w:qFormat/>
    <w:uiPriority w:val="67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89">
    <w:name w:val="Medium Grid 1 Accent 6"/>
    <w:basedOn w:val="32"/>
    <w:qFormat/>
    <w:uiPriority w:val="67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0">
    <w:name w:val="Medium Grid 2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1">
    <w:name w:val="Medium Grid 2 Accent 1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C0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2">
    <w:name w:val="Medium Grid 2 Accent 2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3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4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2EFF5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5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6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3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98">
    <w:name w:val="Medium Grid 3 Accent 1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0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7C0DE" w:themeFill="accent1" w:themeFillTint="7F"/>
      </w:tcPr>
    </w:tblStylePr>
  </w:style>
  <w:style w:type="table" w:styleId="99">
    <w:name w:val="Medium Grid 3 Accent 2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FA7A6" w:themeFill="accent2" w:themeFillTint="7F"/>
      </w:tcPr>
    </w:tblStylePr>
  </w:style>
  <w:style w:type="table" w:styleId="100">
    <w:name w:val="Medium Grid 3 Accent 3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CDDDAC" w:themeFill="accent3" w:themeFillTint="7F"/>
      </w:tcPr>
    </w:tblStylePr>
  </w:style>
  <w:style w:type="table" w:styleId="101">
    <w:name w:val="Medium Grid 3 Accent 4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FB1D0" w:themeFill="accent4" w:themeFillTint="7F"/>
      </w:tcPr>
    </w:tblStylePr>
  </w:style>
  <w:style w:type="table" w:styleId="102">
    <w:name w:val="Medium Grid 3 Accent 5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5D5E2" w:themeFill="accent5" w:themeFillTint="7F"/>
      </w:tcPr>
    </w:tblStylePr>
  </w:style>
  <w:style w:type="table" w:styleId="103">
    <w:name w:val="Medium Grid 3 Accent 6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BCAA2" w:themeFill="accent6" w:themeFillTint="7F"/>
      </w:tcPr>
    </w:tblStylePr>
  </w:style>
  <w:style w:type="table" w:styleId="104">
    <w:name w:val="Dark List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05">
    <w:name w:val="Dark List Accent 1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60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</w:style>
  <w:style w:type="table" w:styleId="106">
    <w:name w:val="Dark List Accent 2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7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</w:style>
  <w:style w:type="table" w:styleId="107">
    <w:name w:val="Dark List Accent 3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7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08">
    <w:name w:val="Dark List Accent 4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0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09">
    <w:name w:val="Dark List Accent 5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0">
    <w:name w:val="Dark List Accent 6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9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</w:style>
  <w:style w:type="table" w:styleId="111">
    <w:name w:val="Colorful Shading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2">
    <w:name w:val="Colorful Shading Accent 1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B4D74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B4D74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4D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C0DE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3">
    <w:name w:val="Colorful Shading Accent 2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4">
    <w:name w:val="Colorful Shading Accent 3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15">
    <w:name w:val="Colorful Shading Accent 4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4C3A62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A62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A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6">
    <w:name w:val="Colorful Shading Accent 5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7">
    <w:name w:val="Colorful Shading Accent 6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B65607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7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7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8">
    <w:name w:val="Colorful List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19">
    <w:name w:val="Colorful List Accent 1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20">
    <w:name w:val="Colorful List Accent 2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21">
    <w:name w:val="Colorful List Accent 3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F83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22">
    <w:name w:val="Colorful List Accent 4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D4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23">
    <w:name w:val="Colorful List Accent 5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F3730A" w:themeFill="accent6" w:themeFillShade="CC"/>
      </w:tcPr>
    </w:tblStylePr>
    <w:tblStylePr w:type="lastRow">
      <w:rPr>
        <w:b/>
        <w:bCs/>
        <w:color w:val="F3740B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24">
    <w:name w:val="Colorful List Accent 6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58EA6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25">
    <w:name w:val="Colorful Grid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126">
    <w:name w:val="Colorful Grid Accent 1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127">
    <w:name w:val="Colorful Grid Accent 2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28">
    <w:name w:val="Colorful Grid Accent 3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29">
    <w:name w:val="Colorful Grid Accent 4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30">
    <w:name w:val="Colorful Grid Accent 5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31">
    <w:name w:val="Colorful Grid Accent 6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133">
    <w:name w:val="Strong"/>
    <w:basedOn w:val="132"/>
    <w:qFormat/>
    <w:uiPriority w:val="22"/>
    <w:rPr>
      <w:b/>
      <w:bCs/>
    </w:rPr>
  </w:style>
  <w:style w:type="character" w:styleId="134">
    <w:name w:val="Emphasis"/>
    <w:basedOn w:val="132"/>
    <w:qFormat/>
    <w:uiPriority w:val="20"/>
    <w:rPr>
      <w:i/>
      <w:iCs/>
    </w:rPr>
  </w:style>
  <w:style w:type="character" w:customStyle="1" w:styleId="135">
    <w:name w:val="Header Char"/>
    <w:basedOn w:val="132"/>
    <w:link w:val="25"/>
    <w:uiPriority w:val="99"/>
  </w:style>
  <w:style w:type="character" w:customStyle="1" w:styleId="136">
    <w:name w:val="Footer Char"/>
    <w:basedOn w:val="132"/>
    <w:link w:val="24"/>
    <w:uiPriority w:val="99"/>
  </w:style>
  <w:style w:type="paragraph" w:styleId="137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customStyle="1" w:styleId="138">
    <w:name w:val="Heading 1 Char"/>
    <w:basedOn w:val="132"/>
    <w:link w:val="3"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39">
    <w:name w:val="Heading 2 Char"/>
    <w:basedOn w:val="132"/>
    <w:link w:val="4"/>
    <w:qFormat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140">
    <w:name w:val="Heading 3 Char"/>
    <w:basedOn w:val="132"/>
    <w:link w:val="5"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41">
    <w:name w:val="Title Char"/>
    <w:basedOn w:val="132"/>
    <w:link w:val="31"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142">
    <w:name w:val="Subtitle Char"/>
    <w:basedOn w:val="132"/>
    <w:link w:val="26"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43">
    <w:name w:val="List Paragraph"/>
    <w:basedOn w:val="1"/>
    <w:qFormat/>
    <w:uiPriority w:val="34"/>
    <w:pPr>
      <w:ind w:left="720"/>
      <w:contextualSpacing/>
    </w:pPr>
  </w:style>
  <w:style w:type="character" w:customStyle="1" w:styleId="144">
    <w:name w:val="Body Text Char"/>
    <w:basedOn w:val="132"/>
    <w:link w:val="19"/>
    <w:uiPriority w:val="99"/>
  </w:style>
  <w:style w:type="character" w:customStyle="1" w:styleId="145">
    <w:name w:val="Body Text 2 Char"/>
    <w:basedOn w:val="132"/>
    <w:link w:val="28"/>
    <w:uiPriority w:val="99"/>
  </w:style>
  <w:style w:type="character" w:customStyle="1" w:styleId="146">
    <w:name w:val="Body Text 3 Char"/>
    <w:basedOn w:val="132"/>
    <w:link w:val="17"/>
    <w:uiPriority w:val="99"/>
    <w:rPr>
      <w:sz w:val="16"/>
      <w:szCs w:val="16"/>
    </w:rPr>
  </w:style>
  <w:style w:type="character" w:customStyle="1" w:styleId="147">
    <w:name w:val="Macro Text Char"/>
    <w:basedOn w:val="132"/>
    <w:link w:val="2"/>
    <w:uiPriority w:val="99"/>
    <w:rPr>
      <w:rFonts w:ascii="Courier" w:hAnsi="Courier"/>
      <w:sz w:val="20"/>
      <w:szCs w:val="20"/>
    </w:rPr>
  </w:style>
  <w:style w:type="paragraph" w:styleId="148">
    <w:name w:val="Quote"/>
    <w:basedOn w:val="1"/>
    <w:next w:val="1"/>
    <w:link w:val="149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49">
    <w:name w:val="Quote Char"/>
    <w:basedOn w:val="132"/>
    <w:link w:val="148"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50">
    <w:name w:val="Heading 4 Char"/>
    <w:basedOn w:val="132"/>
    <w:link w:val="6"/>
    <w:semiHidden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1">
    <w:name w:val="Heading 5 Char"/>
    <w:basedOn w:val="132"/>
    <w:link w:val="7"/>
    <w:semiHidden/>
    <w:uiPriority w:val="9"/>
    <w:rPr>
      <w:rFonts w:asciiTheme="majorHAnsi" w:hAnsiTheme="majorHAnsi" w:eastAsiaTheme="majorEastAsia" w:cstheme="majorBidi"/>
      <w:color w:val="254061" w:themeColor="accent1" w:themeShade="80"/>
    </w:rPr>
  </w:style>
  <w:style w:type="character" w:customStyle="1" w:styleId="152">
    <w:name w:val="Heading 6 Char"/>
    <w:basedOn w:val="132"/>
    <w:link w:val="8"/>
    <w:semiHidden/>
    <w:uiPriority w:val="9"/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character" w:customStyle="1" w:styleId="153">
    <w:name w:val="Heading 7 Char"/>
    <w:basedOn w:val="132"/>
    <w:link w:val="9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154">
    <w:name w:val="Heading 8 Char"/>
    <w:basedOn w:val="132"/>
    <w:link w:val="10"/>
    <w:semiHidden/>
    <w:uiPriority w:val="9"/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character" w:customStyle="1" w:styleId="155">
    <w:name w:val="Heading 9 Char"/>
    <w:basedOn w:val="132"/>
    <w:link w:val="11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56">
    <w:name w:val="Intense Quote"/>
    <w:basedOn w:val="1"/>
    <w:next w:val="1"/>
    <w:link w:val="157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7">
    <w:name w:val="Intense Quote Char"/>
    <w:basedOn w:val="132"/>
    <w:link w:val="156"/>
    <w:qFormat/>
    <w:uiPriority w:val="30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8">
    <w:name w:val="Subtle Emphasis"/>
    <w:basedOn w:val="132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159">
    <w:name w:val="Intense Emphasis"/>
    <w:basedOn w:val="132"/>
    <w:qFormat/>
    <w:uiPriority w:val="21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60">
    <w:name w:val="Subtle Reference"/>
    <w:basedOn w:val="132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character" w:customStyle="1" w:styleId="161">
    <w:name w:val="Intense Reference"/>
    <w:basedOn w:val="132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162">
    <w:name w:val="Book Title"/>
    <w:basedOn w:val="132"/>
    <w:qFormat/>
    <w:uiPriority w:val="33"/>
    <w:rPr>
      <w:b/>
      <w:bCs/>
      <w:smallCaps/>
      <w:spacing w:val="5"/>
    </w:rPr>
  </w:style>
  <w:style w:type="paragraph" w:customStyle="1" w:styleId="163">
    <w:name w:val="TOC Heading"/>
    <w:basedOn w:val="3"/>
    <w:next w:val="1"/>
    <w:semiHidden/>
    <w:unhideWhenUsed/>
    <w:qFormat/>
    <w:uiPriority w:val="39"/>
    <w:pPr>
      <w:outlineLvl w:val="9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numbering" Target="numbering.xml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585</Words>
  <Characters>932</Characters>
  <Lines>0</Lines>
  <Paragraphs>0</Paragraphs>
  <TotalTime>8</TotalTime>
  <ScaleCrop>false</ScaleCrop>
  <LinksUpToDate>false</LinksUpToDate>
  <CharactersWithSpaces>1045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  <dc:description>generated by python-docx</dc:description>
  <cp:lastModifiedBy>KK努力上岸ing</cp:lastModifiedBy>
  <dcterms:modified xsi:type="dcterms:W3CDTF">2025-10-24T04:14:53Z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eyJoZGlkIjoiN2JhMDRmODRmZjQ0MGFmMTFlOTMzYTdjNzFlYzI0NjkiLCJ1c2VySWQiOiI3ODgwOTkxODUifQ==</vt:lpwstr>
  </property>
  <property fmtid="{D5CDD505-2E9C-101B-9397-08002B2CF9AE}" pid="3" name="KSOProductBuildVer">
    <vt:lpwstr>2052-12.1.0.23125</vt:lpwstr>
  </property>
  <property fmtid="{D5CDD505-2E9C-101B-9397-08002B2CF9AE}" pid="4" name="ICV">
    <vt:lpwstr>5266C27E31624D8EA555C456D374CAEE_12</vt:lpwstr>
  </property>
</Properties>
</file>