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423BBFC">
      <w:pPr>
        <w:pStyle w:val="3"/>
      </w:pPr>
      <w:r>
        <w:t>压测详细报告</w:t>
      </w:r>
    </w:p>
    <w:p w14:paraId="78E8A123">
      <w:r>
        <w:t>生成时间：2025-10-16 23:35:15</w:t>
      </w:r>
    </w:p>
    <w:p w14:paraId="39E2A462">
      <w:pPr>
        <w:pStyle w:val="4"/>
      </w:pPr>
      <w:r>
        <w:t>摘要</w:t>
      </w:r>
    </w:p>
    <w:p w14:paraId="63B90775">
      <w:r>
        <w:t>总请求数：100000  成功：100000  失败：0  成功率：100.00%</w:t>
      </w:r>
    </w:p>
    <w:p w14:paraId="117E3B33">
      <w:r>
        <w:t xml:space="preserve">总耗时(秒)：20485.64  </w:t>
      </w:r>
    </w:p>
    <w:p w14:paraId="5CBC23B1">
      <w:bookmarkStart w:id="0" w:name="_GoBack"/>
      <w:bookmarkEnd w:id="0"/>
      <w:r>
        <w:t>平均吞吐(req/s)：4.88</w:t>
      </w:r>
    </w:p>
    <w:p w14:paraId="559DD806">
      <w:pPr>
        <w:pStyle w:val="4"/>
      </w:pPr>
      <w:r>
        <w:t>响应时间统计 (ms)</w:t>
      </w:r>
    </w:p>
    <w:p w14:paraId="10A63E41">
      <w:r>
        <w:t>最小：6943.04  最大：59075.08  平均：20493.84</w:t>
      </w:r>
    </w:p>
    <w:p w14:paraId="7CE72602">
      <w:r>
        <w:t>P50：20024.88  P90：26928.12  P95：28865.69  P99：32812.51</w:t>
      </w:r>
    </w:p>
    <w:p w14:paraId="7A06E587">
      <w:pPr>
        <w:pStyle w:val="4"/>
      </w:pPr>
      <w:r>
        <w:t>状态码分布</w:t>
      </w:r>
    </w:p>
    <w:p w14:paraId="171C266C">
      <w:r>
        <w:t>200: 100000</w:t>
      </w:r>
    </w:p>
    <w:p w14:paraId="6B01D6B5">
      <w:pPr>
        <w:pStyle w:val="4"/>
      </w:pPr>
      <w:r>
        <w:t>错误汇总</w:t>
      </w:r>
    </w:p>
    <w:p w14:paraId="057E66AB">
      <w:r>
        <w:t>无错误记录</w:t>
      </w:r>
    </w:p>
    <w:p w14:paraId="68D6AB84">
      <w:pPr>
        <w:pStyle w:val="4"/>
      </w:pPr>
      <w:r>
        <w:t>latency_hist</w:t>
      </w:r>
    </w:p>
    <w:p w14:paraId="6A98FB54">
      <w:r>
        <w:drawing>
          <wp:inline distT="0" distB="0" distL="114300" distR="114300">
            <wp:extent cx="5486400" cy="41148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411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F78B2F">
      <w:pPr>
        <w:pStyle w:val="4"/>
      </w:pPr>
      <w:r>
        <w:t>rps</w:t>
      </w:r>
    </w:p>
    <w:p w14:paraId="1D92098A">
      <w:r>
        <w:drawing>
          <wp:inline distT="0" distB="0" distL="114300" distR="114300">
            <wp:extent cx="5486400" cy="41148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411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65A131">
      <w:pPr>
        <w:pStyle w:val="4"/>
      </w:pPr>
      <w:r>
        <w:t>请求明细（前100条）</w:t>
      </w:r>
    </w:p>
    <w:tbl>
      <w:tblPr>
        <w:tblStyle w:val="32"/>
        <w:tblW w:w="0" w:type="auto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8"/>
        <w:gridCol w:w="1377"/>
        <w:gridCol w:w="1299"/>
        <w:gridCol w:w="2332"/>
        <w:gridCol w:w="1275"/>
        <w:gridCol w:w="1275"/>
      </w:tblGrid>
      <w:tr w14:paraId="108C961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</w:tcPr>
          <w:p w14:paraId="2E7E1100">
            <w:r>
              <w:t>#</w:t>
            </w:r>
          </w:p>
        </w:tc>
        <w:tc>
          <w:tcPr>
            <w:tcW w:w="1440" w:type="dxa"/>
          </w:tcPr>
          <w:p w14:paraId="7BA8136C">
            <w:r>
              <w:t>时间</w:t>
            </w:r>
          </w:p>
        </w:tc>
        <w:tc>
          <w:tcPr>
            <w:tcW w:w="1440" w:type="dxa"/>
          </w:tcPr>
          <w:p w14:paraId="151C7A42">
            <w:r>
              <w:t>状态码</w:t>
            </w:r>
          </w:p>
        </w:tc>
        <w:tc>
          <w:tcPr>
            <w:tcW w:w="1440" w:type="dxa"/>
          </w:tcPr>
          <w:p w14:paraId="0E0D67F7">
            <w:r>
              <w:t>延迟(ms)</w:t>
            </w:r>
          </w:p>
        </w:tc>
        <w:tc>
          <w:tcPr>
            <w:tcW w:w="1440" w:type="dxa"/>
          </w:tcPr>
          <w:p w14:paraId="33DF3497">
            <w:r>
              <w:t>响应大小</w:t>
            </w:r>
          </w:p>
        </w:tc>
        <w:tc>
          <w:tcPr>
            <w:tcW w:w="1440" w:type="dxa"/>
          </w:tcPr>
          <w:p w14:paraId="238C82EA">
            <w:r>
              <w:t>错误</w:t>
            </w:r>
          </w:p>
        </w:tc>
      </w:tr>
      <w:tr w14:paraId="2C8ABD2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</w:tcPr>
          <w:p w14:paraId="08A13634">
            <w:r>
              <w:t>1</w:t>
            </w:r>
          </w:p>
        </w:tc>
        <w:tc>
          <w:tcPr>
            <w:tcW w:w="1440" w:type="dxa"/>
          </w:tcPr>
          <w:p w14:paraId="49AEEC95">
            <w:r>
              <w:t>2025-10-16 17:53:42</w:t>
            </w:r>
          </w:p>
        </w:tc>
        <w:tc>
          <w:tcPr>
            <w:tcW w:w="1440" w:type="dxa"/>
          </w:tcPr>
          <w:p w14:paraId="0080F8D9">
            <w:r>
              <w:t>200</w:t>
            </w:r>
          </w:p>
        </w:tc>
        <w:tc>
          <w:tcPr>
            <w:tcW w:w="1440" w:type="dxa"/>
          </w:tcPr>
          <w:p w14:paraId="1BACC798">
            <w:r>
              <w:t>11861.668586730957</w:t>
            </w:r>
          </w:p>
        </w:tc>
        <w:tc>
          <w:tcPr>
            <w:tcW w:w="1440" w:type="dxa"/>
          </w:tcPr>
          <w:p w14:paraId="5FF55A47">
            <w:r>
              <w:t>4</w:t>
            </w:r>
          </w:p>
        </w:tc>
        <w:tc>
          <w:tcPr>
            <w:tcW w:w="1440" w:type="dxa"/>
          </w:tcPr>
          <w:p w14:paraId="0F5BC9F3"/>
        </w:tc>
      </w:tr>
      <w:tr w14:paraId="4BCAD28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</w:tcPr>
          <w:p w14:paraId="7D69F3F3">
            <w:r>
              <w:t>36</w:t>
            </w:r>
          </w:p>
        </w:tc>
        <w:tc>
          <w:tcPr>
            <w:tcW w:w="1440" w:type="dxa"/>
          </w:tcPr>
          <w:p w14:paraId="69E3372F">
            <w:r>
              <w:t>2025-10-16 17:53:42</w:t>
            </w:r>
          </w:p>
        </w:tc>
        <w:tc>
          <w:tcPr>
            <w:tcW w:w="1440" w:type="dxa"/>
          </w:tcPr>
          <w:p w14:paraId="0A9A13EE">
            <w:r>
              <w:t>200</w:t>
            </w:r>
          </w:p>
        </w:tc>
        <w:tc>
          <w:tcPr>
            <w:tcW w:w="1440" w:type="dxa"/>
          </w:tcPr>
          <w:p w14:paraId="7294572F">
            <w:r>
              <w:t>11966.110467910767</w:t>
            </w:r>
          </w:p>
        </w:tc>
        <w:tc>
          <w:tcPr>
            <w:tcW w:w="1440" w:type="dxa"/>
          </w:tcPr>
          <w:p w14:paraId="551C06C9">
            <w:r>
              <w:t>4</w:t>
            </w:r>
          </w:p>
        </w:tc>
        <w:tc>
          <w:tcPr>
            <w:tcW w:w="1440" w:type="dxa"/>
          </w:tcPr>
          <w:p w14:paraId="56694DA0"/>
        </w:tc>
      </w:tr>
      <w:tr w14:paraId="0FC8B01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</w:tcPr>
          <w:p w14:paraId="3E6A151B">
            <w:r>
              <w:t>46</w:t>
            </w:r>
          </w:p>
        </w:tc>
        <w:tc>
          <w:tcPr>
            <w:tcW w:w="1440" w:type="dxa"/>
          </w:tcPr>
          <w:p w14:paraId="224E8DA1">
            <w:r>
              <w:t>2025-10-16 17:53:42</w:t>
            </w:r>
          </w:p>
        </w:tc>
        <w:tc>
          <w:tcPr>
            <w:tcW w:w="1440" w:type="dxa"/>
          </w:tcPr>
          <w:p w14:paraId="7764F2C4">
            <w:r>
              <w:t>200</w:t>
            </w:r>
          </w:p>
        </w:tc>
        <w:tc>
          <w:tcPr>
            <w:tcW w:w="1440" w:type="dxa"/>
          </w:tcPr>
          <w:p w14:paraId="3DE5CB4C">
            <w:r>
              <w:t>12062.110424041748</w:t>
            </w:r>
          </w:p>
        </w:tc>
        <w:tc>
          <w:tcPr>
            <w:tcW w:w="1440" w:type="dxa"/>
          </w:tcPr>
          <w:p w14:paraId="53239C02">
            <w:r>
              <w:t>4</w:t>
            </w:r>
          </w:p>
        </w:tc>
        <w:tc>
          <w:tcPr>
            <w:tcW w:w="1440" w:type="dxa"/>
          </w:tcPr>
          <w:p w14:paraId="60314246"/>
        </w:tc>
      </w:tr>
      <w:tr w14:paraId="49BCF40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</w:tcPr>
          <w:p w14:paraId="3A1E602E">
            <w:r>
              <w:t>49</w:t>
            </w:r>
          </w:p>
        </w:tc>
        <w:tc>
          <w:tcPr>
            <w:tcW w:w="1440" w:type="dxa"/>
          </w:tcPr>
          <w:p w14:paraId="5B4A6543">
            <w:r>
              <w:t>2025-10-16 17:53:42</w:t>
            </w:r>
          </w:p>
        </w:tc>
        <w:tc>
          <w:tcPr>
            <w:tcW w:w="1440" w:type="dxa"/>
          </w:tcPr>
          <w:p w14:paraId="490E9E40">
            <w:r>
              <w:t>200</w:t>
            </w:r>
          </w:p>
        </w:tc>
        <w:tc>
          <w:tcPr>
            <w:tcW w:w="1440" w:type="dxa"/>
          </w:tcPr>
          <w:p w14:paraId="67C5B432">
            <w:r>
              <w:t>12132.709980010986</w:t>
            </w:r>
          </w:p>
        </w:tc>
        <w:tc>
          <w:tcPr>
            <w:tcW w:w="1440" w:type="dxa"/>
          </w:tcPr>
          <w:p w14:paraId="2390ECB1">
            <w:r>
              <w:t>4</w:t>
            </w:r>
          </w:p>
        </w:tc>
        <w:tc>
          <w:tcPr>
            <w:tcW w:w="1440" w:type="dxa"/>
          </w:tcPr>
          <w:p w14:paraId="721355C2"/>
        </w:tc>
      </w:tr>
      <w:tr w14:paraId="0035630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</w:tcPr>
          <w:p w14:paraId="20988737">
            <w:r>
              <w:t>24</w:t>
            </w:r>
          </w:p>
        </w:tc>
        <w:tc>
          <w:tcPr>
            <w:tcW w:w="1440" w:type="dxa"/>
          </w:tcPr>
          <w:p w14:paraId="613AD2A9">
            <w:r>
              <w:t>2025-10-16 17:53:42</w:t>
            </w:r>
          </w:p>
        </w:tc>
        <w:tc>
          <w:tcPr>
            <w:tcW w:w="1440" w:type="dxa"/>
          </w:tcPr>
          <w:p w14:paraId="13447632">
            <w:r>
              <w:t>200</w:t>
            </w:r>
          </w:p>
        </w:tc>
        <w:tc>
          <w:tcPr>
            <w:tcW w:w="1440" w:type="dxa"/>
          </w:tcPr>
          <w:p w14:paraId="7B210D92">
            <w:r>
              <w:t>12169.715166091919</w:t>
            </w:r>
          </w:p>
        </w:tc>
        <w:tc>
          <w:tcPr>
            <w:tcW w:w="1440" w:type="dxa"/>
          </w:tcPr>
          <w:p w14:paraId="6CB14619">
            <w:r>
              <w:t>4</w:t>
            </w:r>
          </w:p>
        </w:tc>
        <w:tc>
          <w:tcPr>
            <w:tcW w:w="1440" w:type="dxa"/>
          </w:tcPr>
          <w:p w14:paraId="537EB955"/>
        </w:tc>
      </w:tr>
      <w:tr w14:paraId="39CB835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</w:tcPr>
          <w:p w14:paraId="1EAE0022">
            <w:r>
              <w:t>15</w:t>
            </w:r>
          </w:p>
        </w:tc>
        <w:tc>
          <w:tcPr>
            <w:tcW w:w="1440" w:type="dxa"/>
          </w:tcPr>
          <w:p w14:paraId="701CA343">
            <w:r>
              <w:t>2025-10-16 17:53:42</w:t>
            </w:r>
          </w:p>
        </w:tc>
        <w:tc>
          <w:tcPr>
            <w:tcW w:w="1440" w:type="dxa"/>
          </w:tcPr>
          <w:p w14:paraId="1CC8612C">
            <w:r>
              <w:t>200</w:t>
            </w:r>
          </w:p>
        </w:tc>
        <w:tc>
          <w:tcPr>
            <w:tcW w:w="1440" w:type="dxa"/>
          </w:tcPr>
          <w:p w14:paraId="7F0B407C">
            <w:r>
              <w:t>12181.530475616455</w:t>
            </w:r>
          </w:p>
        </w:tc>
        <w:tc>
          <w:tcPr>
            <w:tcW w:w="1440" w:type="dxa"/>
          </w:tcPr>
          <w:p w14:paraId="48460BBA">
            <w:r>
              <w:t>4</w:t>
            </w:r>
          </w:p>
        </w:tc>
        <w:tc>
          <w:tcPr>
            <w:tcW w:w="1440" w:type="dxa"/>
          </w:tcPr>
          <w:p w14:paraId="5469BB8E"/>
        </w:tc>
      </w:tr>
      <w:tr w14:paraId="372354D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</w:tcPr>
          <w:p w14:paraId="1BB0012C">
            <w:r>
              <w:t>4</w:t>
            </w:r>
          </w:p>
        </w:tc>
        <w:tc>
          <w:tcPr>
            <w:tcW w:w="1440" w:type="dxa"/>
          </w:tcPr>
          <w:p w14:paraId="6BC8CDC7">
            <w:r>
              <w:t>2025-10-16 17:53:42</w:t>
            </w:r>
          </w:p>
        </w:tc>
        <w:tc>
          <w:tcPr>
            <w:tcW w:w="1440" w:type="dxa"/>
          </w:tcPr>
          <w:p w14:paraId="217E4CDB">
            <w:r>
              <w:t>200</w:t>
            </w:r>
          </w:p>
        </w:tc>
        <w:tc>
          <w:tcPr>
            <w:tcW w:w="1440" w:type="dxa"/>
          </w:tcPr>
          <w:p w14:paraId="12AB3F55">
            <w:r>
              <w:t>12190.528869628906</w:t>
            </w:r>
          </w:p>
        </w:tc>
        <w:tc>
          <w:tcPr>
            <w:tcW w:w="1440" w:type="dxa"/>
          </w:tcPr>
          <w:p w14:paraId="08AC1090">
            <w:r>
              <w:t>4</w:t>
            </w:r>
          </w:p>
        </w:tc>
        <w:tc>
          <w:tcPr>
            <w:tcW w:w="1440" w:type="dxa"/>
          </w:tcPr>
          <w:p w14:paraId="783213D3"/>
        </w:tc>
      </w:tr>
      <w:tr w14:paraId="19210F0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</w:tcPr>
          <w:p w14:paraId="48F2D558">
            <w:r>
              <w:t>9</w:t>
            </w:r>
          </w:p>
        </w:tc>
        <w:tc>
          <w:tcPr>
            <w:tcW w:w="1440" w:type="dxa"/>
          </w:tcPr>
          <w:p w14:paraId="60DD4E19">
            <w:r>
              <w:t>2025-10-16 17:53:42</w:t>
            </w:r>
          </w:p>
        </w:tc>
        <w:tc>
          <w:tcPr>
            <w:tcW w:w="1440" w:type="dxa"/>
          </w:tcPr>
          <w:p w14:paraId="27D3373C">
            <w:r>
              <w:t>200</w:t>
            </w:r>
          </w:p>
        </w:tc>
        <w:tc>
          <w:tcPr>
            <w:tcW w:w="1440" w:type="dxa"/>
          </w:tcPr>
          <w:p w14:paraId="67B6B6CF">
            <w:r>
              <w:t>12194.527864456177</w:t>
            </w:r>
          </w:p>
        </w:tc>
        <w:tc>
          <w:tcPr>
            <w:tcW w:w="1440" w:type="dxa"/>
          </w:tcPr>
          <w:p w14:paraId="30950DF6">
            <w:r>
              <w:t>4</w:t>
            </w:r>
          </w:p>
        </w:tc>
        <w:tc>
          <w:tcPr>
            <w:tcW w:w="1440" w:type="dxa"/>
          </w:tcPr>
          <w:p w14:paraId="0D88194A"/>
        </w:tc>
      </w:tr>
      <w:tr w14:paraId="727084B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</w:tcPr>
          <w:p w14:paraId="3614107C">
            <w:r>
              <w:t>38</w:t>
            </w:r>
          </w:p>
        </w:tc>
        <w:tc>
          <w:tcPr>
            <w:tcW w:w="1440" w:type="dxa"/>
          </w:tcPr>
          <w:p w14:paraId="53D0C17D">
            <w:r>
              <w:t>2025-10-16 17:53:42</w:t>
            </w:r>
          </w:p>
        </w:tc>
        <w:tc>
          <w:tcPr>
            <w:tcW w:w="1440" w:type="dxa"/>
          </w:tcPr>
          <w:p w14:paraId="3EF96A19">
            <w:r>
              <w:t>200</w:t>
            </w:r>
          </w:p>
        </w:tc>
        <w:tc>
          <w:tcPr>
            <w:tcW w:w="1440" w:type="dxa"/>
          </w:tcPr>
          <w:p w14:paraId="1848DF6B">
            <w:r>
              <w:t>12184.709787368774</w:t>
            </w:r>
          </w:p>
        </w:tc>
        <w:tc>
          <w:tcPr>
            <w:tcW w:w="1440" w:type="dxa"/>
          </w:tcPr>
          <w:p w14:paraId="6D66BC72">
            <w:r>
              <w:t>4</w:t>
            </w:r>
          </w:p>
        </w:tc>
        <w:tc>
          <w:tcPr>
            <w:tcW w:w="1440" w:type="dxa"/>
          </w:tcPr>
          <w:p w14:paraId="1FE48B37"/>
        </w:tc>
      </w:tr>
      <w:tr w14:paraId="324B59E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</w:tcPr>
          <w:p w14:paraId="16385BEE">
            <w:r>
              <w:t>11</w:t>
            </w:r>
          </w:p>
        </w:tc>
        <w:tc>
          <w:tcPr>
            <w:tcW w:w="1440" w:type="dxa"/>
          </w:tcPr>
          <w:p w14:paraId="6F852F70">
            <w:r>
              <w:t>2025-10-16 17:53:42</w:t>
            </w:r>
          </w:p>
        </w:tc>
        <w:tc>
          <w:tcPr>
            <w:tcW w:w="1440" w:type="dxa"/>
          </w:tcPr>
          <w:p w14:paraId="3274292D">
            <w:r>
              <w:t>200</w:t>
            </w:r>
          </w:p>
        </w:tc>
        <w:tc>
          <w:tcPr>
            <w:tcW w:w="1440" w:type="dxa"/>
          </w:tcPr>
          <w:p w14:paraId="06C93BF3">
            <w:r>
              <w:t>12212.530851364136</w:t>
            </w:r>
          </w:p>
        </w:tc>
        <w:tc>
          <w:tcPr>
            <w:tcW w:w="1440" w:type="dxa"/>
          </w:tcPr>
          <w:p w14:paraId="1C50B41B">
            <w:r>
              <w:t>4</w:t>
            </w:r>
          </w:p>
        </w:tc>
        <w:tc>
          <w:tcPr>
            <w:tcW w:w="1440" w:type="dxa"/>
          </w:tcPr>
          <w:p w14:paraId="22A782C2"/>
        </w:tc>
      </w:tr>
      <w:tr w14:paraId="533507E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</w:tcPr>
          <w:p w14:paraId="38FD24FA">
            <w:r>
              <w:t>25</w:t>
            </w:r>
          </w:p>
        </w:tc>
        <w:tc>
          <w:tcPr>
            <w:tcW w:w="1440" w:type="dxa"/>
          </w:tcPr>
          <w:p w14:paraId="56E8AB4C">
            <w:r>
              <w:t>2025-10-16 17:53:42</w:t>
            </w:r>
          </w:p>
        </w:tc>
        <w:tc>
          <w:tcPr>
            <w:tcW w:w="1440" w:type="dxa"/>
          </w:tcPr>
          <w:p w14:paraId="08330D14">
            <w:r>
              <w:t>200</w:t>
            </w:r>
          </w:p>
        </w:tc>
        <w:tc>
          <w:tcPr>
            <w:tcW w:w="1440" w:type="dxa"/>
          </w:tcPr>
          <w:p w14:paraId="3E27CC3A">
            <w:r>
              <w:t>12218.717575073242</w:t>
            </w:r>
          </w:p>
        </w:tc>
        <w:tc>
          <w:tcPr>
            <w:tcW w:w="1440" w:type="dxa"/>
          </w:tcPr>
          <w:p w14:paraId="5AA36795">
            <w:r>
              <w:t>4</w:t>
            </w:r>
          </w:p>
        </w:tc>
        <w:tc>
          <w:tcPr>
            <w:tcW w:w="1440" w:type="dxa"/>
          </w:tcPr>
          <w:p w14:paraId="4CCF10A1"/>
        </w:tc>
      </w:tr>
      <w:tr w14:paraId="2C56B06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</w:tcPr>
          <w:p w14:paraId="0D9AA22F">
            <w:r>
              <w:t>22</w:t>
            </w:r>
          </w:p>
        </w:tc>
        <w:tc>
          <w:tcPr>
            <w:tcW w:w="1440" w:type="dxa"/>
          </w:tcPr>
          <w:p w14:paraId="1AD03568">
            <w:r>
              <w:t>2025-10-16 17:53:42</w:t>
            </w:r>
          </w:p>
        </w:tc>
        <w:tc>
          <w:tcPr>
            <w:tcW w:w="1440" w:type="dxa"/>
          </w:tcPr>
          <w:p w14:paraId="5F61060B">
            <w:r>
              <w:t>200</w:t>
            </w:r>
          </w:p>
        </w:tc>
        <w:tc>
          <w:tcPr>
            <w:tcW w:w="1440" w:type="dxa"/>
          </w:tcPr>
          <w:p w14:paraId="3DF67961">
            <w:r>
              <w:t>12237.71619796753</w:t>
            </w:r>
          </w:p>
        </w:tc>
        <w:tc>
          <w:tcPr>
            <w:tcW w:w="1440" w:type="dxa"/>
          </w:tcPr>
          <w:p w14:paraId="78839833">
            <w:r>
              <w:t>4</w:t>
            </w:r>
          </w:p>
        </w:tc>
        <w:tc>
          <w:tcPr>
            <w:tcW w:w="1440" w:type="dxa"/>
          </w:tcPr>
          <w:p w14:paraId="0CA6AD9C"/>
        </w:tc>
      </w:tr>
      <w:tr w14:paraId="1C9C645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</w:tcPr>
          <w:p w14:paraId="339A6CCD">
            <w:r>
              <w:t>29</w:t>
            </w:r>
          </w:p>
        </w:tc>
        <w:tc>
          <w:tcPr>
            <w:tcW w:w="1440" w:type="dxa"/>
          </w:tcPr>
          <w:p w14:paraId="20768D76">
            <w:r>
              <w:t>2025-10-16 17:53:42</w:t>
            </w:r>
          </w:p>
        </w:tc>
        <w:tc>
          <w:tcPr>
            <w:tcW w:w="1440" w:type="dxa"/>
          </w:tcPr>
          <w:p w14:paraId="01E6AD60">
            <w:r>
              <w:t>200</w:t>
            </w:r>
          </w:p>
        </w:tc>
        <w:tc>
          <w:tcPr>
            <w:tcW w:w="1440" w:type="dxa"/>
          </w:tcPr>
          <w:p w14:paraId="23A4DBB0">
            <w:r>
              <w:t>12231.717109680176</w:t>
            </w:r>
          </w:p>
        </w:tc>
        <w:tc>
          <w:tcPr>
            <w:tcW w:w="1440" w:type="dxa"/>
          </w:tcPr>
          <w:p w14:paraId="20027784">
            <w:r>
              <w:t>4</w:t>
            </w:r>
          </w:p>
        </w:tc>
        <w:tc>
          <w:tcPr>
            <w:tcW w:w="1440" w:type="dxa"/>
          </w:tcPr>
          <w:p w14:paraId="55F6D3FB"/>
        </w:tc>
      </w:tr>
      <w:tr w14:paraId="5587B51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</w:tcPr>
          <w:p w14:paraId="33B4B02E">
            <w:r>
              <w:t>8</w:t>
            </w:r>
          </w:p>
        </w:tc>
        <w:tc>
          <w:tcPr>
            <w:tcW w:w="1440" w:type="dxa"/>
          </w:tcPr>
          <w:p w14:paraId="34EF034A">
            <w:r>
              <w:t>2025-10-16 17:53:42</w:t>
            </w:r>
          </w:p>
        </w:tc>
        <w:tc>
          <w:tcPr>
            <w:tcW w:w="1440" w:type="dxa"/>
          </w:tcPr>
          <w:p w14:paraId="56BA9770">
            <w:r>
              <w:t>200</w:t>
            </w:r>
          </w:p>
        </w:tc>
        <w:tc>
          <w:tcPr>
            <w:tcW w:w="1440" w:type="dxa"/>
          </w:tcPr>
          <w:p w14:paraId="458D33FD">
            <w:r>
              <w:t>12252.525568008423</w:t>
            </w:r>
          </w:p>
        </w:tc>
        <w:tc>
          <w:tcPr>
            <w:tcW w:w="1440" w:type="dxa"/>
          </w:tcPr>
          <w:p w14:paraId="1E9127AB">
            <w:r>
              <w:t>4</w:t>
            </w:r>
          </w:p>
        </w:tc>
        <w:tc>
          <w:tcPr>
            <w:tcW w:w="1440" w:type="dxa"/>
          </w:tcPr>
          <w:p w14:paraId="27A1673E"/>
        </w:tc>
      </w:tr>
      <w:tr w14:paraId="30BBCD4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</w:tcPr>
          <w:p w14:paraId="5E5668A0">
            <w:r>
              <w:t>53</w:t>
            </w:r>
          </w:p>
        </w:tc>
        <w:tc>
          <w:tcPr>
            <w:tcW w:w="1440" w:type="dxa"/>
          </w:tcPr>
          <w:p w14:paraId="3FBFE4CE">
            <w:r>
              <w:t>2025-10-16 17:53:42</w:t>
            </w:r>
          </w:p>
        </w:tc>
        <w:tc>
          <w:tcPr>
            <w:tcW w:w="1440" w:type="dxa"/>
          </w:tcPr>
          <w:p w14:paraId="33F54DB2">
            <w:r>
              <w:t>200</w:t>
            </w:r>
          </w:p>
        </w:tc>
        <w:tc>
          <w:tcPr>
            <w:tcW w:w="1440" w:type="dxa"/>
          </w:tcPr>
          <w:p w14:paraId="5A64EE9C">
            <w:r>
              <w:t>12225.710391998291</w:t>
            </w:r>
          </w:p>
        </w:tc>
        <w:tc>
          <w:tcPr>
            <w:tcW w:w="1440" w:type="dxa"/>
          </w:tcPr>
          <w:p w14:paraId="3D3494B0">
            <w:r>
              <w:t>4</w:t>
            </w:r>
          </w:p>
        </w:tc>
        <w:tc>
          <w:tcPr>
            <w:tcW w:w="1440" w:type="dxa"/>
          </w:tcPr>
          <w:p w14:paraId="04B8EB32"/>
        </w:tc>
      </w:tr>
      <w:tr w14:paraId="677D1EA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</w:tcPr>
          <w:p w14:paraId="68366351">
            <w:r>
              <w:t>2</w:t>
            </w:r>
          </w:p>
        </w:tc>
        <w:tc>
          <w:tcPr>
            <w:tcW w:w="1440" w:type="dxa"/>
          </w:tcPr>
          <w:p w14:paraId="2654C785">
            <w:r>
              <w:t>2025-10-16 17:53:42</w:t>
            </w:r>
          </w:p>
        </w:tc>
        <w:tc>
          <w:tcPr>
            <w:tcW w:w="1440" w:type="dxa"/>
          </w:tcPr>
          <w:p w14:paraId="3A578EEF">
            <w:r>
              <w:t>200</w:t>
            </w:r>
          </w:p>
        </w:tc>
        <w:tc>
          <w:tcPr>
            <w:tcW w:w="1440" w:type="dxa"/>
          </w:tcPr>
          <w:p w14:paraId="5414D913">
            <w:r>
              <w:t>12263.529062271118</w:t>
            </w:r>
          </w:p>
        </w:tc>
        <w:tc>
          <w:tcPr>
            <w:tcW w:w="1440" w:type="dxa"/>
          </w:tcPr>
          <w:p w14:paraId="1FA2615D">
            <w:r>
              <w:t>4</w:t>
            </w:r>
          </w:p>
        </w:tc>
        <w:tc>
          <w:tcPr>
            <w:tcW w:w="1440" w:type="dxa"/>
          </w:tcPr>
          <w:p w14:paraId="03D7A3C6"/>
        </w:tc>
      </w:tr>
      <w:tr w14:paraId="077F8D0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</w:tcPr>
          <w:p w14:paraId="1B87F07A">
            <w:r>
              <w:t>13</w:t>
            </w:r>
          </w:p>
        </w:tc>
        <w:tc>
          <w:tcPr>
            <w:tcW w:w="1440" w:type="dxa"/>
          </w:tcPr>
          <w:p w14:paraId="70F90B94">
            <w:r>
              <w:t>2025-10-16 17:53:42</w:t>
            </w:r>
          </w:p>
        </w:tc>
        <w:tc>
          <w:tcPr>
            <w:tcW w:w="1440" w:type="dxa"/>
          </w:tcPr>
          <w:p w14:paraId="704FAF7E">
            <w:r>
              <w:t>200</w:t>
            </w:r>
          </w:p>
        </w:tc>
        <w:tc>
          <w:tcPr>
            <w:tcW w:w="1440" w:type="dxa"/>
          </w:tcPr>
          <w:p w14:paraId="5B074117">
            <w:r>
              <w:t>12257.530450820923</w:t>
            </w:r>
          </w:p>
        </w:tc>
        <w:tc>
          <w:tcPr>
            <w:tcW w:w="1440" w:type="dxa"/>
          </w:tcPr>
          <w:p w14:paraId="27AF60F4">
            <w:r>
              <w:t>4</w:t>
            </w:r>
          </w:p>
        </w:tc>
        <w:tc>
          <w:tcPr>
            <w:tcW w:w="1440" w:type="dxa"/>
          </w:tcPr>
          <w:p w14:paraId="1172DA88"/>
        </w:tc>
      </w:tr>
      <w:tr w14:paraId="326C4D5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</w:tcPr>
          <w:p w14:paraId="45CD38DA">
            <w:r>
              <w:t>6</w:t>
            </w:r>
          </w:p>
        </w:tc>
        <w:tc>
          <w:tcPr>
            <w:tcW w:w="1440" w:type="dxa"/>
          </w:tcPr>
          <w:p w14:paraId="18295760">
            <w:r>
              <w:t>2025-10-16 17:53:42</w:t>
            </w:r>
          </w:p>
        </w:tc>
        <w:tc>
          <w:tcPr>
            <w:tcW w:w="1440" w:type="dxa"/>
          </w:tcPr>
          <w:p w14:paraId="78BB9DE5">
            <w:r>
              <w:t>200</w:t>
            </w:r>
          </w:p>
        </w:tc>
        <w:tc>
          <w:tcPr>
            <w:tcW w:w="1440" w:type="dxa"/>
          </w:tcPr>
          <w:p w14:paraId="526A1A11">
            <w:r>
              <w:t>12269.530534744263</w:t>
            </w:r>
          </w:p>
        </w:tc>
        <w:tc>
          <w:tcPr>
            <w:tcW w:w="1440" w:type="dxa"/>
          </w:tcPr>
          <w:p w14:paraId="2ED4D07A">
            <w:r>
              <w:t>4</w:t>
            </w:r>
          </w:p>
        </w:tc>
        <w:tc>
          <w:tcPr>
            <w:tcW w:w="1440" w:type="dxa"/>
          </w:tcPr>
          <w:p w14:paraId="7743D782"/>
        </w:tc>
      </w:tr>
      <w:tr w14:paraId="219F511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</w:tcPr>
          <w:p w14:paraId="5BD0D637">
            <w:r>
              <w:t>5</w:t>
            </w:r>
          </w:p>
        </w:tc>
        <w:tc>
          <w:tcPr>
            <w:tcW w:w="1440" w:type="dxa"/>
          </w:tcPr>
          <w:p w14:paraId="1A661223">
            <w:r>
              <w:t>2025-10-16 17:53:42</w:t>
            </w:r>
          </w:p>
        </w:tc>
        <w:tc>
          <w:tcPr>
            <w:tcW w:w="1440" w:type="dxa"/>
          </w:tcPr>
          <w:p w14:paraId="197BC895">
            <w:r>
              <w:t>200</w:t>
            </w:r>
          </w:p>
        </w:tc>
        <w:tc>
          <w:tcPr>
            <w:tcW w:w="1440" w:type="dxa"/>
          </w:tcPr>
          <w:p w14:paraId="08E5EF18">
            <w:r>
              <w:t>12271.530151367188</w:t>
            </w:r>
          </w:p>
        </w:tc>
        <w:tc>
          <w:tcPr>
            <w:tcW w:w="1440" w:type="dxa"/>
          </w:tcPr>
          <w:p w14:paraId="3E475205">
            <w:r>
              <w:t>4</w:t>
            </w:r>
          </w:p>
        </w:tc>
        <w:tc>
          <w:tcPr>
            <w:tcW w:w="1440" w:type="dxa"/>
          </w:tcPr>
          <w:p w14:paraId="7A5A7C3F"/>
        </w:tc>
      </w:tr>
      <w:tr w14:paraId="4A93051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</w:tcPr>
          <w:p w14:paraId="6B74E719">
            <w:r>
              <w:t>44</w:t>
            </w:r>
          </w:p>
        </w:tc>
        <w:tc>
          <w:tcPr>
            <w:tcW w:w="1440" w:type="dxa"/>
          </w:tcPr>
          <w:p w14:paraId="53753753">
            <w:r>
              <w:t>2025-10-16 17:53:42</w:t>
            </w:r>
          </w:p>
        </w:tc>
        <w:tc>
          <w:tcPr>
            <w:tcW w:w="1440" w:type="dxa"/>
          </w:tcPr>
          <w:p w14:paraId="6B720619">
            <w:r>
              <w:t>200</w:t>
            </w:r>
          </w:p>
        </w:tc>
        <w:tc>
          <w:tcPr>
            <w:tcW w:w="1440" w:type="dxa"/>
          </w:tcPr>
          <w:p w14:paraId="712F3756">
            <w:r>
              <w:t>12255.710124969482</w:t>
            </w:r>
          </w:p>
        </w:tc>
        <w:tc>
          <w:tcPr>
            <w:tcW w:w="1440" w:type="dxa"/>
          </w:tcPr>
          <w:p w14:paraId="0C982544">
            <w:r>
              <w:t>4</w:t>
            </w:r>
          </w:p>
        </w:tc>
        <w:tc>
          <w:tcPr>
            <w:tcW w:w="1440" w:type="dxa"/>
          </w:tcPr>
          <w:p w14:paraId="2D3015E7"/>
        </w:tc>
      </w:tr>
      <w:tr w14:paraId="3804095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</w:tcPr>
          <w:p w14:paraId="2DAF5F07">
            <w:r>
              <w:t>100</w:t>
            </w:r>
          </w:p>
        </w:tc>
        <w:tc>
          <w:tcPr>
            <w:tcW w:w="1440" w:type="dxa"/>
          </w:tcPr>
          <w:p w14:paraId="2A999A94">
            <w:r>
              <w:t>2025-10-16 17:53:42</w:t>
            </w:r>
          </w:p>
        </w:tc>
        <w:tc>
          <w:tcPr>
            <w:tcW w:w="1440" w:type="dxa"/>
          </w:tcPr>
          <w:p w14:paraId="0A219025">
            <w:r>
              <w:t>200</w:t>
            </w:r>
          </w:p>
        </w:tc>
        <w:tc>
          <w:tcPr>
            <w:tcW w:w="1440" w:type="dxa"/>
          </w:tcPr>
          <w:p w14:paraId="0C29D1DB">
            <w:r>
              <w:t>12219.7105884552</w:t>
            </w:r>
          </w:p>
        </w:tc>
        <w:tc>
          <w:tcPr>
            <w:tcW w:w="1440" w:type="dxa"/>
          </w:tcPr>
          <w:p w14:paraId="1657A858">
            <w:r>
              <w:t>4</w:t>
            </w:r>
          </w:p>
        </w:tc>
        <w:tc>
          <w:tcPr>
            <w:tcW w:w="1440" w:type="dxa"/>
          </w:tcPr>
          <w:p w14:paraId="016A2C24"/>
        </w:tc>
      </w:tr>
      <w:tr w14:paraId="56B7FAD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</w:tcPr>
          <w:p w14:paraId="3526260D">
            <w:r>
              <w:t>42</w:t>
            </w:r>
          </w:p>
        </w:tc>
        <w:tc>
          <w:tcPr>
            <w:tcW w:w="1440" w:type="dxa"/>
          </w:tcPr>
          <w:p w14:paraId="54BB5160">
            <w:r>
              <w:t>2025-10-16 17:53:42</w:t>
            </w:r>
          </w:p>
        </w:tc>
        <w:tc>
          <w:tcPr>
            <w:tcW w:w="1440" w:type="dxa"/>
          </w:tcPr>
          <w:p w14:paraId="63843E91">
            <w:r>
              <w:t>200</w:t>
            </w:r>
          </w:p>
        </w:tc>
        <w:tc>
          <w:tcPr>
            <w:tcW w:w="1440" w:type="dxa"/>
          </w:tcPr>
          <w:p w14:paraId="47339380">
            <w:r>
              <w:t>12263.710498809814</w:t>
            </w:r>
          </w:p>
        </w:tc>
        <w:tc>
          <w:tcPr>
            <w:tcW w:w="1440" w:type="dxa"/>
          </w:tcPr>
          <w:p w14:paraId="5732112D">
            <w:r>
              <w:t>4</w:t>
            </w:r>
          </w:p>
        </w:tc>
        <w:tc>
          <w:tcPr>
            <w:tcW w:w="1440" w:type="dxa"/>
          </w:tcPr>
          <w:p w14:paraId="0495C3B2"/>
        </w:tc>
      </w:tr>
      <w:tr w14:paraId="0A48F9A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</w:tcPr>
          <w:p w14:paraId="2A144A13">
            <w:r>
              <w:t>30</w:t>
            </w:r>
          </w:p>
        </w:tc>
        <w:tc>
          <w:tcPr>
            <w:tcW w:w="1440" w:type="dxa"/>
          </w:tcPr>
          <w:p w14:paraId="338113EA">
            <w:r>
              <w:t>2025-10-16 17:53:42</w:t>
            </w:r>
          </w:p>
        </w:tc>
        <w:tc>
          <w:tcPr>
            <w:tcW w:w="1440" w:type="dxa"/>
          </w:tcPr>
          <w:p w14:paraId="7F632185">
            <w:r>
              <w:t>200</w:t>
            </w:r>
          </w:p>
        </w:tc>
        <w:tc>
          <w:tcPr>
            <w:tcW w:w="1440" w:type="dxa"/>
          </w:tcPr>
          <w:p w14:paraId="1DEED198">
            <w:r>
              <w:t>12285.7186794281</w:t>
            </w:r>
          </w:p>
        </w:tc>
        <w:tc>
          <w:tcPr>
            <w:tcW w:w="1440" w:type="dxa"/>
          </w:tcPr>
          <w:p w14:paraId="6B9DB0A6">
            <w:r>
              <w:t>4</w:t>
            </w:r>
          </w:p>
        </w:tc>
        <w:tc>
          <w:tcPr>
            <w:tcW w:w="1440" w:type="dxa"/>
          </w:tcPr>
          <w:p w14:paraId="536F8FFF"/>
        </w:tc>
      </w:tr>
      <w:tr w14:paraId="79CD598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</w:tcPr>
          <w:p w14:paraId="297F33AE">
            <w:r>
              <w:t>45</w:t>
            </w:r>
          </w:p>
        </w:tc>
        <w:tc>
          <w:tcPr>
            <w:tcW w:w="1440" w:type="dxa"/>
          </w:tcPr>
          <w:p w14:paraId="2E0C46C0">
            <w:r>
              <w:t>2025-10-16 17:53:42</w:t>
            </w:r>
          </w:p>
        </w:tc>
        <w:tc>
          <w:tcPr>
            <w:tcW w:w="1440" w:type="dxa"/>
          </w:tcPr>
          <w:p w14:paraId="3E95D5D5">
            <w:r>
              <w:t>200</w:t>
            </w:r>
          </w:p>
        </w:tc>
        <w:tc>
          <w:tcPr>
            <w:tcW w:w="1440" w:type="dxa"/>
          </w:tcPr>
          <w:p w14:paraId="480AE9DC">
            <w:r>
              <w:t>12279.711246490479</w:t>
            </w:r>
          </w:p>
        </w:tc>
        <w:tc>
          <w:tcPr>
            <w:tcW w:w="1440" w:type="dxa"/>
          </w:tcPr>
          <w:p w14:paraId="5C9A2107">
            <w:r>
              <w:t>4</w:t>
            </w:r>
          </w:p>
        </w:tc>
        <w:tc>
          <w:tcPr>
            <w:tcW w:w="1440" w:type="dxa"/>
          </w:tcPr>
          <w:p w14:paraId="3E935FE3"/>
        </w:tc>
      </w:tr>
      <w:tr w14:paraId="2434EEB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</w:tcPr>
          <w:p w14:paraId="7FC0E0DE">
            <w:r>
              <w:t>39</w:t>
            </w:r>
          </w:p>
        </w:tc>
        <w:tc>
          <w:tcPr>
            <w:tcW w:w="1440" w:type="dxa"/>
          </w:tcPr>
          <w:p w14:paraId="7DB557C4">
            <w:r>
              <w:t>2025-10-16 17:53:42</w:t>
            </w:r>
          </w:p>
        </w:tc>
        <w:tc>
          <w:tcPr>
            <w:tcW w:w="1440" w:type="dxa"/>
          </w:tcPr>
          <w:p w14:paraId="47B5A400">
            <w:r>
              <w:t>200</w:t>
            </w:r>
          </w:p>
        </w:tc>
        <w:tc>
          <w:tcPr>
            <w:tcW w:w="1440" w:type="dxa"/>
          </w:tcPr>
          <w:p w14:paraId="35C2DBCB">
            <w:r>
              <w:t>12284.71040725708</w:t>
            </w:r>
          </w:p>
        </w:tc>
        <w:tc>
          <w:tcPr>
            <w:tcW w:w="1440" w:type="dxa"/>
          </w:tcPr>
          <w:p w14:paraId="44DF5A53">
            <w:r>
              <w:t>4</w:t>
            </w:r>
          </w:p>
        </w:tc>
        <w:tc>
          <w:tcPr>
            <w:tcW w:w="1440" w:type="dxa"/>
          </w:tcPr>
          <w:p w14:paraId="4C6602F4"/>
        </w:tc>
      </w:tr>
      <w:tr w14:paraId="7DC84D4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</w:tcPr>
          <w:p w14:paraId="1A077947">
            <w:r>
              <w:t>33</w:t>
            </w:r>
          </w:p>
        </w:tc>
        <w:tc>
          <w:tcPr>
            <w:tcW w:w="1440" w:type="dxa"/>
          </w:tcPr>
          <w:p w14:paraId="59C87C9A">
            <w:r>
              <w:t>2025-10-16 17:53:42</w:t>
            </w:r>
          </w:p>
        </w:tc>
        <w:tc>
          <w:tcPr>
            <w:tcW w:w="1440" w:type="dxa"/>
          </w:tcPr>
          <w:p w14:paraId="0145C853">
            <w:r>
              <w:t>200</w:t>
            </w:r>
          </w:p>
        </w:tc>
        <w:tc>
          <w:tcPr>
            <w:tcW w:w="1440" w:type="dxa"/>
          </w:tcPr>
          <w:p w14:paraId="1B488DDC">
            <w:r>
              <w:t>12290.711879730225</w:t>
            </w:r>
          </w:p>
        </w:tc>
        <w:tc>
          <w:tcPr>
            <w:tcW w:w="1440" w:type="dxa"/>
          </w:tcPr>
          <w:p w14:paraId="7109705A">
            <w:r>
              <w:t>4</w:t>
            </w:r>
          </w:p>
        </w:tc>
        <w:tc>
          <w:tcPr>
            <w:tcW w:w="1440" w:type="dxa"/>
          </w:tcPr>
          <w:p w14:paraId="1E9D8794"/>
        </w:tc>
      </w:tr>
      <w:tr w14:paraId="767A263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</w:tcPr>
          <w:p w14:paraId="54A76939">
            <w:r>
              <w:t>26</w:t>
            </w:r>
          </w:p>
        </w:tc>
        <w:tc>
          <w:tcPr>
            <w:tcW w:w="1440" w:type="dxa"/>
          </w:tcPr>
          <w:p w14:paraId="13F1538D">
            <w:r>
              <w:t>2025-10-16 17:53:42</w:t>
            </w:r>
          </w:p>
        </w:tc>
        <w:tc>
          <w:tcPr>
            <w:tcW w:w="1440" w:type="dxa"/>
          </w:tcPr>
          <w:p w14:paraId="33F54220">
            <w:r>
              <w:t>200</w:t>
            </w:r>
          </w:p>
        </w:tc>
        <w:tc>
          <w:tcPr>
            <w:tcW w:w="1440" w:type="dxa"/>
          </w:tcPr>
          <w:p w14:paraId="5310004C">
            <w:r>
              <w:t>12311.718225479126</w:t>
            </w:r>
          </w:p>
        </w:tc>
        <w:tc>
          <w:tcPr>
            <w:tcW w:w="1440" w:type="dxa"/>
          </w:tcPr>
          <w:p w14:paraId="44D48AAA">
            <w:r>
              <w:t>4</w:t>
            </w:r>
          </w:p>
        </w:tc>
        <w:tc>
          <w:tcPr>
            <w:tcW w:w="1440" w:type="dxa"/>
          </w:tcPr>
          <w:p w14:paraId="33442BFC"/>
        </w:tc>
      </w:tr>
      <w:tr w14:paraId="2B76F38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</w:tcPr>
          <w:p w14:paraId="5EA97B3A">
            <w:r>
              <w:t>70</w:t>
            </w:r>
          </w:p>
        </w:tc>
        <w:tc>
          <w:tcPr>
            <w:tcW w:w="1440" w:type="dxa"/>
          </w:tcPr>
          <w:p w14:paraId="420BB214">
            <w:r>
              <w:t>2025-10-16 17:53:42</w:t>
            </w:r>
          </w:p>
        </w:tc>
        <w:tc>
          <w:tcPr>
            <w:tcW w:w="1440" w:type="dxa"/>
          </w:tcPr>
          <w:p w14:paraId="7E80D6CD">
            <w:r>
              <w:t>200</w:t>
            </w:r>
          </w:p>
        </w:tc>
        <w:tc>
          <w:tcPr>
            <w:tcW w:w="1440" w:type="dxa"/>
          </w:tcPr>
          <w:p w14:paraId="4C5BF084">
            <w:r>
              <w:t>12281.710863113403</w:t>
            </w:r>
          </w:p>
        </w:tc>
        <w:tc>
          <w:tcPr>
            <w:tcW w:w="1440" w:type="dxa"/>
          </w:tcPr>
          <w:p w14:paraId="57D990CB">
            <w:r>
              <w:t>4</w:t>
            </w:r>
          </w:p>
        </w:tc>
        <w:tc>
          <w:tcPr>
            <w:tcW w:w="1440" w:type="dxa"/>
          </w:tcPr>
          <w:p w14:paraId="1E8F672A"/>
        </w:tc>
      </w:tr>
      <w:tr w14:paraId="655ED0A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</w:tcPr>
          <w:p w14:paraId="18DAE233">
            <w:r>
              <w:t>72</w:t>
            </w:r>
          </w:p>
        </w:tc>
        <w:tc>
          <w:tcPr>
            <w:tcW w:w="1440" w:type="dxa"/>
          </w:tcPr>
          <w:p w14:paraId="571DFE87">
            <w:r>
              <w:t>2025-10-16 17:53:42</w:t>
            </w:r>
          </w:p>
        </w:tc>
        <w:tc>
          <w:tcPr>
            <w:tcW w:w="1440" w:type="dxa"/>
          </w:tcPr>
          <w:p w14:paraId="15B93E74">
            <w:r>
              <w:t>200</w:t>
            </w:r>
          </w:p>
        </w:tc>
        <w:tc>
          <w:tcPr>
            <w:tcW w:w="1440" w:type="dxa"/>
          </w:tcPr>
          <w:p w14:paraId="40DAF1F2">
            <w:r>
              <w:t>12282.710552215576</w:t>
            </w:r>
          </w:p>
        </w:tc>
        <w:tc>
          <w:tcPr>
            <w:tcW w:w="1440" w:type="dxa"/>
          </w:tcPr>
          <w:p w14:paraId="181A217C">
            <w:r>
              <w:t>4</w:t>
            </w:r>
          </w:p>
        </w:tc>
        <w:tc>
          <w:tcPr>
            <w:tcW w:w="1440" w:type="dxa"/>
          </w:tcPr>
          <w:p w14:paraId="24641697"/>
        </w:tc>
      </w:tr>
      <w:tr w14:paraId="69CF9DA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</w:tcPr>
          <w:p w14:paraId="5E12EDA0">
            <w:r>
              <w:t>32</w:t>
            </w:r>
          </w:p>
        </w:tc>
        <w:tc>
          <w:tcPr>
            <w:tcW w:w="1440" w:type="dxa"/>
          </w:tcPr>
          <w:p w14:paraId="0000E936">
            <w:r>
              <w:t>2025-10-16 17:53:42</w:t>
            </w:r>
          </w:p>
        </w:tc>
        <w:tc>
          <w:tcPr>
            <w:tcW w:w="1440" w:type="dxa"/>
          </w:tcPr>
          <w:p w14:paraId="3FD8203F">
            <w:r>
              <w:t>200</w:t>
            </w:r>
          </w:p>
        </w:tc>
        <w:tc>
          <w:tcPr>
            <w:tcW w:w="1440" w:type="dxa"/>
          </w:tcPr>
          <w:p w14:paraId="271C927E">
            <w:r>
              <w:t>12311.718225479126</w:t>
            </w:r>
          </w:p>
        </w:tc>
        <w:tc>
          <w:tcPr>
            <w:tcW w:w="1440" w:type="dxa"/>
          </w:tcPr>
          <w:p w14:paraId="7717E28A">
            <w:r>
              <w:t>4</w:t>
            </w:r>
          </w:p>
        </w:tc>
        <w:tc>
          <w:tcPr>
            <w:tcW w:w="1440" w:type="dxa"/>
          </w:tcPr>
          <w:p w14:paraId="64CAF076"/>
        </w:tc>
      </w:tr>
      <w:tr w14:paraId="44F5C48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</w:tcPr>
          <w:p w14:paraId="26C36B47">
            <w:r>
              <w:t>81</w:t>
            </w:r>
          </w:p>
        </w:tc>
        <w:tc>
          <w:tcPr>
            <w:tcW w:w="1440" w:type="dxa"/>
          </w:tcPr>
          <w:p w14:paraId="10A390B6">
            <w:r>
              <w:t>2025-10-16 17:53:42</w:t>
            </w:r>
          </w:p>
        </w:tc>
        <w:tc>
          <w:tcPr>
            <w:tcW w:w="1440" w:type="dxa"/>
          </w:tcPr>
          <w:p w14:paraId="73D03CB7">
            <w:r>
              <w:t>200</w:t>
            </w:r>
          </w:p>
        </w:tc>
        <w:tc>
          <w:tcPr>
            <w:tcW w:w="1440" w:type="dxa"/>
          </w:tcPr>
          <w:p w14:paraId="438B99F5">
            <w:r>
              <w:t>12280.710697174072</w:t>
            </w:r>
          </w:p>
        </w:tc>
        <w:tc>
          <w:tcPr>
            <w:tcW w:w="1440" w:type="dxa"/>
          </w:tcPr>
          <w:p w14:paraId="4A42D34C">
            <w:r>
              <w:t>4</w:t>
            </w:r>
          </w:p>
        </w:tc>
        <w:tc>
          <w:tcPr>
            <w:tcW w:w="1440" w:type="dxa"/>
          </w:tcPr>
          <w:p w14:paraId="10B785EE"/>
        </w:tc>
      </w:tr>
      <w:tr w14:paraId="6C12041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</w:tcPr>
          <w:p w14:paraId="144EC82D">
            <w:r>
              <w:t>43</w:t>
            </w:r>
          </w:p>
        </w:tc>
        <w:tc>
          <w:tcPr>
            <w:tcW w:w="1440" w:type="dxa"/>
          </w:tcPr>
          <w:p w14:paraId="72FF3B2A">
            <w:r>
              <w:t>2025-10-16 17:53:42</w:t>
            </w:r>
          </w:p>
        </w:tc>
        <w:tc>
          <w:tcPr>
            <w:tcW w:w="1440" w:type="dxa"/>
          </w:tcPr>
          <w:p w14:paraId="2E8A7138">
            <w:r>
              <w:t>200</w:t>
            </w:r>
          </w:p>
        </w:tc>
        <w:tc>
          <w:tcPr>
            <w:tcW w:w="1440" w:type="dxa"/>
          </w:tcPr>
          <w:p w14:paraId="189B5F06">
            <w:r>
              <w:t>12316.7085647583</w:t>
            </w:r>
          </w:p>
        </w:tc>
        <w:tc>
          <w:tcPr>
            <w:tcW w:w="1440" w:type="dxa"/>
          </w:tcPr>
          <w:p w14:paraId="2E98EC99">
            <w:r>
              <w:t>4</w:t>
            </w:r>
          </w:p>
        </w:tc>
        <w:tc>
          <w:tcPr>
            <w:tcW w:w="1440" w:type="dxa"/>
          </w:tcPr>
          <w:p w14:paraId="0E9C90B1"/>
        </w:tc>
      </w:tr>
      <w:tr w14:paraId="56C597F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</w:tcPr>
          <w:p w14:paraId="6F8E83CE">
            <w:r>
              <w:t>31</w:t>
            </w:r>
          </w:p>
        </w:tc>
        <w:tc>
          <w:tcPr>
            <w:tcW w:w="1440" w:type="dxa"/>
          </w:tcPr>
          <w:p w14:paraId="0D87E675">
            <w:r>
              <w:t>2025-10-16 17:53:42</w:t>
            </w:r>
          </w:p>
        </w:tc>
        <w:tc>
          <w:tcPr>
            <w:tcW w:w="1440" w:type="dxa"/>
          </w:tcPr>
          <w:p w14:paraId="7356C802">
            <w:r>
              <w:t>200</w:t>
            </w:r>
          </w:p>
        </w:tc>
        <w:tc>
          <w:tcPr>
            <w:tcW w:w="1440" w:type="dxa"/>
          </w:tcPr>
          <w:p w14:paraId="443474CE">
            <w:r>
              <w:t>12328.720092773438</w:t>
            </w:r>
          </w:p>
        </w:tc>
        <w:tc>
          <w:tcPr>
            <w:tcW w:w="1440" w:type="dxa"/>
          </w:tcPr>
          <w:p w14:paraId="0A7EAAB5">
            <w:r>
              <w:t>4</w:t>
            </w:r>
          </w:p>
        </w:tc>
        <w:tc>
          <w:tcPr>
            <w:tcW w:w="1440" w:type="dxa"/>
          </w:tcPr>
          <w:p w14:paraId="27ECACB6"/>
        </w:tc>
      </w:tr>
      <w:tr w14:paraId="253E654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</w:tcPr>
          <w:p w14:paraId="4A1F1A4C">
            <w:r>
              <w:t>61</w:t>
            </w:r>
          </w:p>
        </w:tc>
        <w:tc>
          <w:tcPr>
            <w:tcW w:w="1440" w:type="dxa"/>
          </w:tcPr>
          <w:p w14:paraId="27A0E4FE">
            <w:r>
              <w:t>2025-10-16 17:53:42</w:t>
            </w:r>
          </w:p>
        </w:tc>
        <w:tc>
          <w:tcPr>
            <w:tcW w:w="1440" w:type="dxa"/>
          </w:tcPr>
          <w:p w14:paraId="51992EB4">
            <w:r>
              <w:t>200</w:t>
            </w:r>
          </w:p>
        </w:tc>
        <w:tc>
          <w:tcPr>
            <w:tcW w:w="1440" w:type="dxa"/>
          </w:tcPr>
          <w:p w14:paraId="3F88F472">
            <w:r>
              <w:t>12313.71021270752</w:t>
            </w:r>
          </w:p>
        </w:tc>
        <w:tc>
          <w:tcPr>
            <w:tcW w:w="1440" w:type="dxa"/>
          </w:tcPr>
          <w:p w14:paraId="6CD7B80A">
            <w:r>
              <w:t>4</w:t>
            </w:r>
          </w:p>
        </w:tc>
        <w:tc>
          <w:tcPr>
            <w:tcW w:w="1440" w:type="dxa"/>
          </w:tcPr>
          <w:p w14:paraId="4E26BE00"/>
        </w:tc>
      </w:tr>
      <w:tr w14:paraId="1DB3876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</w:tcPr>
          <w:p w14:paraId="3EB3CDD7">
            <w:r>
              <w:t>12</w:t>
            </w:r>
          </w:p>
        </w:tc>
        <w:tc>
          <w:tcPr>
            <w:tcW w:w="1440" w:type="dxa"/>
          </w:tcPr>
          <w:p w14:paraId="72B4812D">
            <w:r>
              <w:t>2025-10-16 17:53:42</w:t>
            </w:r>
          </w:p>
        </w:tc>
        <w:tc>
          <w:tcPr>
            <w:tcW w:w="1440" w:type="dxa"/>
          </w:tcPr>
          <w:p w14:paraId="4B52A909">
            <w:r>
              <w:t>200</w:t>
            </w:r>
          </w:p>
        </w:tc>
        <w:tc>
          <w:tcPr>
            <w:tcW w:w="1440" w:type="dxa"/>
          </w:tcPr>
          <w:p w14:paraId="5961BDDD">
            <w:r>
              <w:t>12350.529909133911</w:t>
            </w:r>
          </w:p>
        </w:tc>
        <w:tc>
          <w:tcPr>
            <w:tcW w:w="1440" w:type="dxa"/>
          </w:tcPr>
          <w:p w14:paraId="332F6957">
            <w:r>
              <w:t>4</w:t>
            </w:r>
          </w:p>
        </w:tc>
        <w:tc>
          <w:tcPr>
            <w:tcW w:w="1440" w:type="dxa"/>
          </w:tcPr>
          <w:p w14:paraId="4663A65D"/>
        </w:tc>
      </w:tr>
      <w:tr w14:paraId="591FF1E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</w:tcPr>
          <w:p w14:paraId="5224F30C">
            <w:r>
              <w:t>34</w:t>
            </w:r>
          </w:p>
        </w:tc>
        <w:tc>
          <w:tcPr>
            <w:tcW w:w="1440" w:type="dxa"/>
          </w:tcPr>
          <w:p w14:paraId="52ACEDDD">
            <w:r>
              <w:t>2025-10-16 17:53:42</w:t>
            </w:r>
          </w:p>
        </w:tc>
        <w:tc>
          <w:tcPr>
            <w:tcW w:w="1440" w:type="dxa"/>
          </w:tcPr>
          <w:p w14:paraId="08A7CB10">
            <w:r>
              <w:t>200</w:t>
            </w:r>
          </w:p>
        </w:tc>
        <w:tc>
          <w:tcPr>
            <w:tcW w:w="1440" w:type="dxa"/>
          </w:tcPr>
          <w:p w14:paraId="14787B46">
            <w:r>
              <w:t>12343.712329864502</w:t>
            </w:r>
          </w:p>
        </w:tc>
        <w:tc>
          <w:tcPr>
            <w:tcW w:w="1440" w:type="dxa"/>
          </w:tcPr>
          <w:p w14:paraId="0248C5B8">
            <w:r>
              <w:t>4</w:t>
            </w:r>
          </w:p>
        </w:tc>
        <w:tc>
          <w:tcPr>
            <w:tcW w:w="1440" w:type="dxa"/>
          </w:tcPr>
          <w:p w14:paraId="32F9707A"/>
        </w:tc>
      </w:tr>
      <w:tr w14:paraId="2301DA0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</w:tcPr>
          <w:p w14:paraId="3BDE6638">
            <w:r>
              <w:t>16</w:t>
            </w:r>
          </w:p>
        </w:tc>
        <w:tc>
          <w:tcPr>
            <w:tcW w:w="1440" w:type="dxa"/>
          </w:tcPr>
          <w:p w14:paraId="1F53438B">
            <w:r>
              <w:t>2025-10-16 17:53:42</w:t>
            </w:r>
          </w:p>
        </w:tc>
        <w:tc>
          <w:tcPr>
            <w:tcW w:w="1440" w:type="dxa"/>
          </w:tcPr>
          <w:p w14:paraId="175506C9">
            <w:r>
              <w:t>200</w:t>
            </w:r>
          </w:p>
        </w:tc>
        <w:tc>
          <w:tcPr>
            <w:tcW w:w="1440" w:type="dxa"/>
          </w:tcPr>
          <w:p w14:paraId="08E97C1F">
            <w:r>
              <w:t>12361.530542373657</w:t>
            </w:r>
          </w:p>
        </w:tc>
        <w:tc>
          <w:tcPr>
            <w:tcW w:w="1440" w:type="dxa"/>
          </w:tcPr>
          <w:p w14:paraId="49674182">
            <w:r>
              <w:t>4</w:t>
            </w:r>
          </w:p>
        </w:tc>
        <w:tc>
          <w:tcPr>
            <w:tcW w:w="1440" w:type="dxa"/>
          </w:tcPr>
          <w:p w14:paraId="20959F43"/>
        </w:tc>
      </w:tr>
      <w:tr w14:paraId="0DC54D2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</w:tcPr>
          <w:p w14:paraId="57171E8D">
            <w:r>
              <w:t>85</w:t>
            </w:r>
          </w:p>
        </w:tc>
        <w:tc>
          <w:tcPr>
            <w:tcW w:w="1440" w:type="dxa"/>
          </w:tcPr>
          <w:p w14:paraId="2DCD1D1B">
            <w:r>
              <w:t>2025-10-16 17:53:42</w:t>
            </w:r>
          </w:p>
        </w:tc>
        <w:tc>
          <w:tcPr>
            <w:tcW w:w="1440" w:type="dxa"/>
          </w:tcPr>
          <w:p w14:paraId="0A83559B">
            <w:r>
              <w:t>200</w:t>
            </w:r>
          </w:p>
        </w:tc>
        <w:tc>
          <w:tcPr>
            <w:tcW w:w="1440" w:type="dxa"/>
          </w:tcPr>
          <w:p w14:paraId="233252D1">
            <w:r>
              <w:t>12318.710327148438</w:t>
            </w:r>
          </w:p>
        </w:tc>
        <w:tc>
          <w:tcPr>
            <w:tcW w:w="1440" w:type="dxa"/>
          </w:tcPr>
          <w:p w14:paraId="4942276A">
            <w:r>
              <w:t>4</w:t>
            </w:r>
          </w:p>
        </w:tc>
        <w:tc>
          <w:tcPr>
            <w:tcW w:w="1440" w:type="dxa"/>
          </w:tcPr>
          <w:p w14:paraId="43E9E58C"/>
        </w:tc>
      </w:tr>
      <w:tr w14:paraId="736E724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</w:tcPr>
          <w:p w14:paraId="69393142">
            <w:r>
              <w:t>41</w:t>
            </w:r>
          </w:p>
        </w:tc>
        <w:tc>
          <w:tcPr>
            <w:tcW w:w="1440" w:type="dxa"/>
          </w:tcPr>
          <w:p w14:paraId="74867324">
            <w:r>
              <w:t>2025-10-16 17:53:42</w:t>
            </w:r>
          </w:p>
        </w:tc>
        <w:tc>
          <w:tcPr>
            <w:tcW w:w="1440" w:type="dxa"/>
          </w:tcPr>
          <w:p w14:paraId="7442DD49">
            <w:r>
              <w:t>200</w:t>
            </w:r>
          </w:p>
        </w:tc>
        <w:tc>
          <w:tcPr>
            <w:tcW w:w="1440" w:type="dxa"/>
          </w:tcPr>
          <w:p w14:paraId="354E36AF">
            <w:r>
              <w:t>12351.709842681885</w:t>
            </w:r>
          </w:p>
        </w:tc>
        <w:tc>
          <w:tcPr>
            <w:tcW w:w="1440" w:type="dxa"/>
          </w:tcPr>
          <w:p w14:paraId="37E3EBB7">
            <w:r>
              <w:t>4</w:t>
            </w:r>
          </w:p>
        </w:tc>
        <w:tc>
          <w:tcPr>
            <w:tcW w:w="1440" w:type="dxa"/>
          </w:tcPr>
          <w:p w14:paraId="0E9419DB"/>
        </w:tc>
      </w:tr>
      <w:tr w14:paraId="35ED786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</w:tcPr>
          <w:p w14:paraId="44B4EB04">
            <w:r>
              <w:t>59</w:t>
            </w:r>
          </w:p>
        </w:tc>
        <w:tc>
          <w:tcPr>
            <w:tcW w:w="1440" w:type="dxa"/>
          </w:tcPr>
          <w:p w14:paraId="4FB03B5D">
            <w:r>
              <w:t>2025-10-16 17:53:42</w:t>
            </w:r>
          </w:p>
        </w:tc>
        <w:tc>
          <w:tcPr>
            <w:tcW w:w="1440" w:type="dxa"/>
          </w:tcPr>
          <w:p w14:paraId="3EB751CA">
            <w:r>
              <w:t>200</w:t>
            </w:r>
          </w:p>
        </w:tc>
        <w:tc>
          <w:tcPr>
            <w:tcW w:w="1440" w:type="dxa"/>
          </w:tcPr>
          <w:p w14:paraId="563685B5">
            <w:r>
              <w:t>12344.709634780884</w:t>
            </w:r>
          </w:p>
        </w:tc>
        <w:tc>
          <w:tcPr>
            <w:tcW w:w="1440" w:type="dxa"/>
          </w:tcPr>
          <w:p w14:paraId="5D63A870">
            <w:r>
              <w:t>4</w:t>
            </w:r>
          </w:p>
        </w:tc>
        <w:tc>
          <w:tcPr>
            <w:tcW w:w="1440" w:type="dxa"/>
          </w:tcPr>
          <w:p w14:paraId="41260731"/>
        </w:tc>
      </w:tr>
      <w:tr w14:paraId="31F7A73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</w:tcPr>
          <w:p w14:paraId="483F8AC6">
            <w:r>
              <w:t>35</w:t>
            </w:r>
          </w:p>
        </w:tc>
        <w:tc>
          <w:tcPr>
            <w:tcW w:w="1440" w:type="dxa"/>
          </w:tcPr>
          <w:p w14:paraId="283F6EF9">
            <w:r>
              <w:t>2025-10-16 17:53:42</w:t>
            </w:r>
          </w:p>
        </w:tc>
        <w:tc>
          <w:tcPr>
            <w:tcW w:w="1440" w:type="dxa"/>
          </w:tcPr>
          <w:p w14:paraId="44FF7831">
            <w:r>
              <w:t>200</w:t>
            </w:r>
          </w:p>
        </w:tc>
        <w:tc>
          <w:tcPr>
            <w:tcW w:w="1440" w:type="dxa"/>
          </w:tcPr>
          <w:p w14:paraId="4355274B">
            <w:r>
              <w:t>12367.71035194397</w:t>
            </w:r>
          </w:p>
        </w:tc>
        <w:tc>
          <w:tcPr>
            <w:tcW w:w="1440" w:type="dxa"/>
          </w:tcPr>
          <w:p w14:paraId="6EB8FF9F">
            <w:r>
              <w:t>4</w:t>
            </w:r>
          </w:p>
        </w:tc>
        <w:tc>
          <w:tcPr>
            <w:tcW w:w="1440" w:type="dxa"/>
          </w:tcPr>
          <w:p w14:paraId="29DDD238"/>
        </w:tc>
      </w:tr>
      <w:tr w14:paraId="5C5DCA5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</w:tcPr>
          <w:p w14:paraId="1736FA45">
            <w:r>
              <w:t>98</w:t>
            </w:r>
          </w:p>
        </w:tc>
        <w:tc>
          <w:tcPr>
            <w:tcW w:w="1440" w:type="dxa"/>
          </w:tcPr>
          <w:p w14:paraId="13E0B3D5">
            <w:r>
              <w:t>2025-10-16 17:53:42</w:t>
            </w:r>
          </w:p>
        </w:tc>
        <w:tc>
          <w:tcPr>
            <w:tcW w:w="1440" w:type="dxa"/>
          </w:tcPr>
          <w:p w14:paraId="4CB0376F">
            <w:r>
              <w:t>200</w:t>
            </w:r>
          </w:p>
        </w:tc>
        <w:tc>
          <w:tcPr>
            <w:tcW w:w="1440" w:type="dxa"/>
          </w:tcPr>
          <w:p w14:paraId="5010D609">
            <w:r>
              <w:t>12328.714370727539</w:t>
            </w:r>
          </w:p>
        </w:tc>
        <w:tc>
          <w:tcPr>
            <w:tcW w:w="1440" w:type="dxa"/>
          </w:tcPr>
          <w:p w14:paraId="7CC6E721">
            <w:r>
              <w:t>4</w:t>
            </w:r>
          </w:p>
        </w:tc>
        <w:tc>
          <w:tcPr>
            <w:tcW w:w="1440" w:type="dxa"/>
          </w:tcPr>
          <w:p w14:paraId="411FD7E3"/>
        </w:tc>
      </w:tr>
      <w:tr w14:paraId="5E910DC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</w:tcPr>
          <w:p w14:paraId="0129CB3D">
            <w:r>
              <w:t>96</w:t>
            </w:r>
          </w:p>
        </w:tc>
        <w:tc>
          <w:tcPr>
            <w:tcW w:w="1440" w:type="dxa"/>
          </w:tcPr>
          <w:p w14:paraId="22026E1F">
            <w:r>
              <w:t>2025-10-16 17:53:42</w:t>
            </w:r>
          </w:p>
        </w:tc>
        <w:tc>
          <w:tcPr>
            <w:tcW w:w="1440" w:type="dxa"/>
          </w:tcPr>
          <w:p w14:paraId="41D7435D">
            <w:r>
              <w:t>200</w:t>
            </w:r>
          </w:p>
        </w:tc>
        <w:tc>
          <w:tcPr>
            <w:tcW w:w="1440" w:type="dxa"/>
          </w:tcPr>
          <w:p w14:paraId="4180E67B">
            <w:r>
              <w:t>12338.710069656372</w:t>
            </w:r>
          </w:p>
        </w:tc>
        <w:tc>
          <w:tcPr>
            <w:tcW w:w="1440" w:type="dxa"/>
          </w:tcPr>
          <w:p w14:paraId="101BB2CF">
            <w:r>
              <w:t>4</w:t>
            </w:r>
          </w:p>
        </w:tc>
        <w:tc>
          <w:tcPr>
            <w:tcW w:w="1440" w:type="dxa"/>
          </w:tcPr>
          <w:p w14:paraId="74245301"/>
        </w:tc>
      </w:tr>
      <w:tr w14:paraId="35B72D5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</w:tcPr>
          <w:p w14:paraId="59F5E95F">
            <w:r>
              <w:t>47</w:t>
            </w:r>
          </w:p>
        </w:tc>
        <w:tc>
          <w:tcPr>
            <w:tcW w:w="1440" w:type="dxa"/>
          </w:tcPr>
          <w:p w14:paraId="4CEF943D">
            <w:r>
              <w:t>2025-10-16 17:53:42</w:t>
            </w:r>
          </w:p>
        </w:tc>
        <w:tc>
          <w:tcPr>
            <w:tcW w:w="1440" w:type="dxa"/>
          </w:tcPr>
          <w:p w14:paraId="3AE26D8C">
            <w:r>
              <w:t>200</w:t>
            </w:r>
          </w:p>
        </w:tc>
        <w:tc>
          <w:tcPr>
            <w:tcW w:w="1440" w:type="dxa"/>
          </w:tcPr>
          <w:p w14:paraId="36433BFE">
            <w:r>
              <w:t>12372.710943222046</w:t>
            </w:r>
          </w:p>
        </w:tc>
        <w:tc>
          <w:tcPr>
            <w:tcW w:w="1440" w:type="dxa"/>
          </w:tcPr>
          <w:p w14:paraId="1ED0EC51">
            <w:r>
              <w:t>4</w:t>
            </w:r>
          </w:p>
        </w:tc>
        <w:tc>
          <w:tcPr>
            <w:tcW w:w="1440" w:type="dxa"/>
          </w:tcPr>
          <w:p w14:paraId="2EB63A6D"/>
        </w:tc>
      </w:tr>
      <w:tr w14:paraId="3F27691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</w:tcPr>
          <w:p w14:paraId="6FF204BD">
            <w:r>
              <w:t>57</w:t>
            </w:r>
          </w:p>
        </w:tc>
        <w:tc>
          <w:tcPr>
            <w:tcW w:w="1440" w:type="dxa"/>
          </w:tcPr>
          <w:p w14:paraId="552C6451">
            <w:r>
              <w:t>2025-10-16 17:53:42</w:t>
            </w:r>
          </w:p>
        </w:tc>
        <w:tc>
          <w:tcPr>
            <w:tcW w:w="1440" w:type="dxa"/>
          </w:tcPr>
          <w:p w14:paraId="4DC85293">
            <w:r>
              <w:t>200</w:t>
            </w:r>
          </w:p>
        </w:tc>
        <w:tc>
          <w:tcPr>
            <w:tcW w:w="1440" w:type="dxa"/>
          </w:tcPr>
          <w:p w14:paraId="0E89D95E">
            <w:r>
              <w:t>12365.710496902466</w:t>
            </w:r>
          </w:p>
        </w:tc>
        <w:tc>
          <w:tcPr>
            <w:tcW w:w="1440" w:type="dxa"/>
          </w:tcPr>
          <w:p w14:paraId="1A0A1515">
            <w:r>
              <w:t>4</w:t>
            </w:r>
          </w:p>
        </w:tc>
        <w:tc>
          <w:tcPr>
            <w:tcW w:w="1440" w:type="dxa"/>
          </w:tcPr>
          <w:p w14:paraId="78BB21AB"/>
        </w:tc>
      </w:tr>
      <w:tr w14:paraId="4A975AB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</w:tcPr>
          <w:p w14:paraId="645EC99F">
            <w:r>
              <w:t>86</w:t>
            </w:r>
          </w:p>
        </w:tc>
        <w:tc>
          <w:tcPr>
            <w:tcW w:w="1440" w:type="dxa"/>
          </w:tcPr>
          <w:p w14:paraId="7EEEA065">
            <w:r>
              <w:t>2025-10-16 17:53:42</w:t>
            </w:r>
          </w:p>
        </w:tc>
        <w:tc>
          <w:tcPr>
            <w:tcW w:w="1440" w:type="dxa"/>
          </w:tcPr>
          <w:p w14:paraId="417F1834">
            <w:r>
              <w:t>200</w:t>
            </w:r>
          </w:p>
        </w:tc>
        <w:tc>
          <w:tcPr>
            <w:tcW w:w="1440" w:type="dxa"/>
          </w:tcPr>
          <w:p w14:paraId="5C542E68">
            <w:r>
              <w:t>12354.711294174194</w:t>
            </w:r>
          </w:p>
        </w:tc>
        <w:tc>
          <w:tcPr>
            <w:tcW w:w="1440" w:type="dxa"/>
          </w:tcPr>
          <w:p w14:paraId="3BEB5FB3">
            <w:r>
              <w:t>4</w:t>
            </w:r>
          </w:p>
        </w:tc>
        <w:tc>
          <w:tcPr>
            <w:tcW w:w="1440" w:type="dxa"/>
          </w:tcPr>
          <w:p w14:paraId="23E8484B"/>
        </w:tc>
      </w:tr>
      <w:tr w14:paraId="7B8EC5A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</w:tcPr>
          <w:p w14:paraId="3E699F47">
            <w:r>
              <w:t>78</w:t>
            </w:r>
          </w:p>
        </w:tc>
        <w:tc>
          <w:tcPr>
            <w:tcW w:w="1440" w:type="dxa"/>
          </w:tcPr>
          <w:p w14:paraId="1B828F5A">
            <w:r>
              <w:t>2025-10-16 17:53:42</w:t>
            </w:r>
          </w:p>
        </w:tc>
        <w:tc>
          <w:tcPr>
            <w:tcW w:w="1440" w:type="dxa"/>
          </w:tcPr>
          <w:p w14:paraId="7EFAC4AD">
            <w:r>
              <w:t>200</w:t>
            </w:r>
          </w:p>
        </w:tc>
        <w:tc>
          <w:tcPr>
            <w:tcW w:w="1440" w:type="dxa"/>
          </w:tcPr>
          <w:p w14:paraId="20FD5E39">
            <w:r>
              <w:t>12365.710258483887</w:t>
            </w:r>
          </w:p>
        </w:tc>
        <w:tc>
          <w:tcPr>
            <w:tcW w:w="1440" w:type="dxa"/>
          </w:tcPr>
          <w:p w14:paraId="30B76318">
            <w:r>
              <w:t>4</w:t>
            </w:r>
          </w:p>
        </w:tc>
        <w:tc>
          <w:tcPr>
            <w:tcW w:w="1440" w:type="dxa"/>
          </w:tcPr>
          <w:p w14:paraId="6B2186C4"/>
        </w:tc>
      </w:tr>
      <w:tr w14:paraId="1556E7C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</w:tcPr>
          <w:p w14:paraId="4604523A">
            <w:r>
              <w:t>55</w:t>
            </w:r>
          </w:p>
        </w:tc>
        <w:tc>
          <w:tcPr>
            <w:tcW w:w="1440" w:type="dxa"/>
          </w:tcPr>
          <w:p w14:paraId="44989E9B">
            <w:r>
              <w:t>2025-10-16 17:53:42</w:t>
            </w:r>
          </w:p>
        </w:tc>
        <w:tc>
          <w:tcPr>
            <w:tcW w:w="1440" w:type="dxa"/>
          </w:tcPr>
          <w:p w14:paraId="764CBB86">
            <w:r>
              <w:t>200</w:t>
            </w:r>
          </w:p>
        </w:tc>
        <w:tc>
          <w:tcPr>
            <w:tcW w:w="1440" w:type="dxa"/>
          </w:tcPr>
          <w:p w14:paraId="770E81A0">
            <w:r>
              <w:t>12382.710695266724</w:t>
            </w:r>
          </w:p>
        </w:tc>
        <w:tc>
          <w:tcPr>
            <w:tcW w:w="1440" w:type="dxa"/>
          </w:tcPr>
          <w:p w14:paraId="70185C76">
            <w:r>
              <w:t>4</w:t>
            </w:r>
          </w:p>
        </w:tc>
        <w:tc>
          <w:tcPr>
            <w:tcW w:w="1440" w:type="dxa"/>
          </w:tcPr>
          <w:p w14:paraId="1BD6AD85"/>
        </w:tc>
      </w:tr>
      <w:tr w14:paraId="49B88F9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</w:tcPr>
          <w:p w14:paraId="1986FC5B">
            <w:r>
              <w:t>95</w:t>
            </w:r>
          </w:p>
        </w:tc>
        <w:tc>
          <w:tcPr>
            <w:tcW w:w="1440" w:type="dxa"/>
          </w:tcPr>
          <w:p w14:paraId="3878988E">
            <w:r>
              <w:t>2025-10-16 17:53:42</w:t>
            </w:r>
          </w:p>
        </w:tc>
        <w:tc>
          <w:tcPr>
            <w:tcW w:w="1440" w:type="dxa"/>
          </w:tcPr>
          <w:p w14:paraId="0FA9B8AC">
            <w:r>
              <w:t>200</w:t>
            </w:r>
          </w:p>
        </w:tc>
        <w:tc>
          <w:tcPr>
            <w:tcW w:w="1440" w:type="dxa"/>
          </w:tcPr>
          <w:p w14:paraId="443E94F4">
            <w:r>
              <w:t>12361.716270446777</w:t>
            </w:r>
          </w:p>
        </w:tc>
        <w:tc>
          <w:tcPr>
            <w:tcW w:w="1440" w:type="dxa"/>
          </w:tcPr>
          <w:p w14:paraId="5D965D0E">
            <w:r>
              <w:t>4</w:t>
            </w:r>
          </w:p>
        </w:tc>
        <w:tc>
          <w:tcPr>
            <w:tcW w:w="1440" w:type="dxa"/>
          </w:tcPr>
          <w:p w14:paraId="227822E1"/>
        </w:tc>
      </w:tr>
      <w:tr w14:paraId="745AA11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</w:tcPr>
          <w:p w14:paraId="18134196">
            <w:r>
              <w:t>19</w:t>
            </w:r>
          </w:p>
        </w:tc>
        <w:tc>
          <w:tcPr>
            <w:tcW w:w="1440" w:type="dxa"/>
          </w:tcPr>
          <w:p w14:paraId="543F28D0">
            <w:r>
              <w:t>2025-10-16 17:53:42</w:t>
            </w:r>
          </w:p>
        </w:tc>
        <w:tc>
          <w:tcPr>
            <w:tcW w:w="1440" w:type="dxa"/>
          </w:tcPr>
          <w:p w14:paraId="37EE95AD">
            <w:r>
              <w:t>200</w:t>
            </w:r>
          </w:p>
        </w:tc>
        <w:tc>
          <w:tcPr>
            <w:tcW w:w="1440" w:type="dxa"/>
          </w:tcPr>
          <w:p w14:paraId="3372337F">
            <w:r>
              <w:t>12427.526950836182</w:t>
            </w:r>
          </w:p>
        </w:tc>
        <w:tc>
          <w:tcPr>
            <w:tcW w:w="1440" w:type="dxa"/>
          </w:tcPr>
          <w:p w14:paraId="7C8F5764">
            <w:r>
              <w:t>4</w:t>
            </w:r>
          </w:p>
        </w:tc>
        <w:tc>
          <w:tcPr>
            <w:tcW w:w="1440" w:type="dxa"/>
          </w:tcPr>
          <w:p w14:paraId="00B429F2"/>
        </w:tc>
      </w:tr>
      <w:tr w14:paraId="6C487C9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</w:tcPr>
          <w:p w14:paraId="57BE7481">
            <w:r>
              <w:t>40</w:t>
            </w:r>
          </w:p>
        </w:tc>
        <w:tc>
          <w:tcPr>
            <w:tcW w:w="1440" w:type="dxa"/>
          </w:tcPr>
          <w:p w14:paraId="28A3595D">
            <w:r>
              <w:t>2025-10-16 17:53:42</w:t>
            </w:r>
          </w:p>
        </w:tc>
        <w:tc>
          <w:tcPr>
            <w:tcW w:w="1440" w:type="dxa"/>
          </w:tcPr>
          <w:p w14:paraId="1F4AE01A">
            <w:r>
              <w:t>200</w:t>
            </w:r>
          </w:p>
        </w:tc>
        <w:tc>
          <w:tcPr>
            <w:tcW w:w="1440" w:type="dxa"/>
          </w:tcPr>
          <w:p w14:paraId="796DD0B3">
            <w:r>
              <w:t>12411.710739135742</w:t>
            </w:r>
          </w:p>
        </w:tc>
        <w:tc>
          <w:tcPr>
            <w:tcW w:w="1440" w:type="dxa"/>
          </w:tcPr>
          <w:p w14:paraId="7D41E000">
            <w:r>
              <w:t>4</w:t>
            </w:r>
          </w:p>
        </w:tc>
        <w:tc>
          <w:tcPr>
            <w:tcW w:w="1440" w:type="dxa"/>
          </w:tcPr>
          <w:p w14:paraId="174F3C3E"/>
        </w:tc>
      </w:tr>
      <w:tr w14:paraId="09E340C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</w:tcPr>
          <w:p w14:paraId="32128AA0">
            <w:r>
              <w:t>10</w:t>
            </w:r>
          </w:p>
        </w:tc>
        <w:tc>
          <w:tcPr>
            <w:tcW w:w="1440" w:type="dxa"/>
          </w:tcPr>
          <w:p w14:paraId="5F6F269C">
            <w:r>
              <w:t>2025-10-16 17:53:42</w:t>
            </w:r>
          </w:p>
        </w:tc>
        <w:tc>
          <w:tcPr>
            <w:tcW w:w="1440" w:type="dxa"/>
          </w:tcPr>
          <w:p w14:paraId="15B3E78B">
            <w:r>
              <w:t>200</w:t>
            </w:r>
          </w:p>
        </w:tc>
        <w:tc>
          <w:tcPr>
            <w:tcW w:w="1440" w:type="dxa"/>
          </w:tcPr>
          <w:p w14:paraId="6A2A2AE6">
            <w:r>
              <w:t>12435.532331466675</w:t>
            </w:r>
          </w:p>
        </w:tc>
        <w:tc>
          <w:tcPr>
            <w:tcW w:w="1440" w:type="dxa"/>
          </w:tcPr>
          <w:p w14:paraId="0BE4CE80">
            <w:r>
              <w:t>4</w:t>
            </w:r>
          </w:p>
        </w:tc>
        <w:tc>
          <w:tcPr>
            <w:tcW w:w="1440" w:type="dxa"/>
          </w:tcPr>
          <w:p w14:paraId="5E75A36B"/>
        </w:tc>
      </w:tr>
      <w:tr w14:paraId="1F1FE0C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</w:tcPr>
          <w:p w14:paraId="7A356EBE">
            <w:r>
              <w:t>97</w:t>
            </w:r>
          </w:p>
        </w:tc>
        <w:tc>
          <w:tcPr>
            <w:tcW w:w="1440" w:type="dxa"/>
          </w:tcPr>
          <w:p w14:paraId="7B922B3F">
            <w:r>
              <w:t>2025-10-16 17:53:42</w:t>
            </w:r>
          </w:p>
        </w:tc>
        <w:tc>
          <w:tcPr>
            <w:tcW w:w="1440" w:type="dxa"/>
          </w:tcPr>
          <w:p w14:paraId="3114748C">
            <w:r>
              <w:t>200</w:t>
            </w:r>
          </w:p>
        </w:tc>
        <w:tc>
          <w:tcPr>
            <w:tcW w:w="1440" w:type="dxa"/>
          </w:tcPr>
          <w:p w14:paraId="1DCCD466">
            <w:r>
              <w:t>12391.710758209229</w:t>
            </w:r>
          </w:p>
        </w:tc>
        <w:tc>
          <w:tcPr>
            <w:tcW w:w="1440" w:type="dxa"/>
          </w:tcPr>
          <w:p w14:paraId="18CB3FA6">
            <w:r>
              <w:t>4</w:t>
            </w:r>
          </w:p>
        </w:tc>
        <w:tc>
          <w:tcPr>
            <w:tcW w:w="1440" w:type="dxa"/>
          </w:tcPr>
          <w:p w14:paraId="6323B32E"/>
        </w:tc>
      </w:tr>
      <w:tr w14:paraId="151D127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</w:tcPr>
          <w:p w14:paraId="47980D1B">
            <w:r>
              <w:t>94</w:t>
            </w:r>
          </w:p>
        </w:tc>
        <w:tc>
          <w:tcPr>
            <w:tcW w:w="1440" w:type="dxa"/>
          </w:tcPr>
          <w:p w14:paraId="1CA4ADB4">
            <w:r>
              <w:t>2025-10-16 17:53:42</w:t>
            </w:r>
          </w:p>
        </w:tc>
        <w:tc>
          <w:tcPr>
            <w:tcW w:w="1440" w:type="dxa"/>
          </w:tcPr>
          <w:p w14:paraId="14FB39E0">
            <w:r>
              <w:t>200</w:t>
            </w:r>
          </w:p>
        </w:tc>
        <w:tc>
          <w:tcPr>
            <w:tcW w:w="1440" w:type="dxa"/>
          </w:tcPr>
          <w:p w14:paraId="1E5B9ECF">
            <w:r>
              <w:t>12395.710706710815</w:t>
            </w:r>
          </w:p>
        </w:tc>
        <w:tc>
          <w:tcPr>
            <w:tcW w:w="1440" w:type="dxa"/>
          </w:tcPr>
          <w:p w14:paraId="538CCA99">
            <w:r>
              <w:t>4</w:t>
            </w:r>
          </w:p>
        </w:tc>
        <w:tc>
          <w:tcPr>
            <w:tcW w:w="1440" w:type="dxa"/>
          </w:tcPr>
          <w:p w14:paraId="7AC0E1C6"/>
        </w:tc>
      </w:tr>
      <w:tr w14:paraId="5FDDDBA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</w:tcPr>
          <w:p w14:paraId="66BD1FAB">
            <w:r>
              <w:t>93</w:t>
            </w:r>
          </w:p>
        </w:tc>
        <w:tc>
          <w:tcPr>
            <w:tcW w:w="1440" w:type="dxa"/>
          </w:tcPr>
          <w:p w14:paraId="2039AB8A">
            <w:r>
              <w:t>2025-10-16 17:53:43</w:t>
            </w:r>
          </w:p>
        </w:tc>
        <w:tc>
          <w:tcPr>
            <w:tcW w:w="1440" w:type="dxa"/>
          </w:tcPr>
          <w:p w14:paraId="4FA982BA">
            <w:r>
              <w:t>200</w:t>
            </w:r>
          </w:p>
        </w:tc>
        <w:tc>
          <w:tcPr>
            <w:tcW w:w="1440" w:type="dxa"/>
          </w:tcPr>
          <w:p w14:paraId="41589B99">
            <w:r>
              <w:t>12413.711786270142</w:t>
            </w:r>
          </w:p>
        </w:tc>
        <w:tc>
          <w:tcPr>
            <w:tcW w:w="1440" w:type="dxa"/>
          </w:tcPr>
          <w:p w14:paraId="2A9F15DF">
            <w:r>
              <w:t>4</w:t>
            </w:r>
          </w:p>
        </w:tc>
        <w:tc>
          <w:tcPr>
            <w:tcW w:w="1440" w:type="dxa"/>
          </w:tcPr>
          <w:p w14:paraId="5FCA1883"/>
        </w:tc>
      </w:tr>
      <w:tr w14:paraId="3BC29B5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</w:tcPr>
          <w:p w14:paraId="0D541D34">
            <w:r>
              <w:t>56</w:t>
            </w:r>
          </w:p>
        </w:tc>
        <w:tc>
          <w:tcPr>
            <w:tcW w:w="1440" w:type="dxa"/>
          </w:tcPr>
          <w:p w14:paraId="74FEAB7B">
            <w:r>
              <w:t>2025-10-16 17:53:43</w:t>
            </w:r>
          </w:p>
        </w:tc>
        <w:tc>
          <w:tcPr>
            <w:tcW w:w="1440" w:type="dxa"/>
          </w:tcPr>
          <w:p w14:paraId="226DF0C9">
            <w:r>
              <w:t>200</w:t>
            </w:r>
          </w:p>
        </w:tc>
        <w:tc>
          <w:tcPr>
            <w:tcW w:w="1440" w:type="dxa"/>
          </w:tcPr>
          <w:p w14:paraId="764576A8">
            <w:r>
              <w:t>12442.712783813477</w:t>
            </w:r>
          </w:p>
        </w:tc>
        <w:tc>
          <w:tcPr>
            <w:tcW w:w="1440" w:type="dxa"/>
          </w:tcPr>
          <w:p w14:paraId="195F1134">
            <w:r>
              <w:t>4</w:t>
            </w:r>
          </w:p>
        </w:tc>
        <w:tc>
          <w:tcPr>
            <w:tcW w:w="1440" w:type="dxa"/>
          </w:tcPr>
          <w:p w14:paraId="7C699C85"/>
        </w:tc>
      </w:tr>
      <w:tr w14:paraId="6997CFC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</w:tcPr>
          <w:p w14:paraId="3351ADEF">
            <w:r>
              <w:t>60</w:t>
            </w:r>
          </w:p>
        </w:tc>
        <w:tc>
          <w:tcPr>
            <w:tcW w:w="1440" w:type="dxa"/>
          </w:tcPr>
          <w:p w14:paraId="0B3E1DDA">
            <w:r>
              <w:t>2025-10-16 17:53:43</w:t>
            </w:r>
          </w:p>
        </w:tc>
        <w:tc>
          <w:tcPr>
            <w:tcW w:w="1440" w:type="dxa"/>
          </w:tcPr>
          <w:p w14:paraId="2456542A">
            <w:r>
              <w:t>200</w:t>
            </w:r>
          </w:p>
        </w:tc>
        <w:tc>
          <w:tcPr>
            <w:tcW w:w="1440" w:type="dxa"/>
          </w:tcPr>
          <w:p w14:paraId="0BBB2475">
            <w:r>
              <w:t>12457.717657089233</w:t>
            </w:r>
          </w:p>
        </w:tc>
        <w:tc>
          <w:tcPr>
            <w:tcW w:w="1440" w:type="dxa"/>
          </w:tcPr>
          <w:p w14:paraId="758292CD">
            <w:r>
              <w:t>4</w:t>
            </w:r>
          </w:p>
        </w:tc>
        <w:tc>
          <w:tcPr>
            <w:tcW w:w="1440" w:type="dxa"/>
          </w:tcPr>
          <w:p w14:paraId="64E9D402"/>
        </w:tc>
      </w:tr>
      <w:tr w14:paraId="00E6BBF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</w:tcPr>
          <w:p w14:paraId="14DDB6F5">
            <w:r>
              <w:t>51</w:t>
            </w:r>
          </w:p>
        </w:tc>
        <w:tc>
          <w:tcPr>
            <w:tcW w:w="1440" w:type="dxa"/>
          </w:tcPr>
          <w:p w14:paraId="42ECF4C0">
            <w:r>
              <w:t>2025-10-16 17:53:43</w:t>
            </w:r>
          </w:p>
        </w:tc>
        <w:tc>
          <w:tcPr>
            <w:tcW w:w="1440" w:type="dxa"/>
          </w:tcPr>
          <w:p w14:paraId="01C008D5">
            <w:r>
              <w:t>200</w:t>
            </w:r>
          </w:p>
        </w:tc>
        <w:tc>
          <w:tcPr>
            <w:tcW w:w="1440" w:type="dxa"/>
          </w:tcPr>
          <w:p w14:paraId="7CC6477D">
            <w:r>
              <w:t>12465.712547302246</w:t>
            </w:r>
          </w:p>
        </w:tc>
        <w:tc>
          <w:tcPr>
            <w:tcW w:w="1440" w:type="dxa"/>
          </w:tcPr>
          <w:p w14:paraId="088F1E4F">
            <w:r>
              <w:t>4</w:t>
            </w:r>
          </w:p>
        </w:tc>
        <w:tc>
          <w:tcPr>
            <w:tcW w:w="1440" w:type="dxa"/>
          </w:tcPr>
          <w:p w14:paraId="0A66D05E"/>
        </w:tc>
      </w:tr>
      <w:tr w14:paraId="26F531B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</w:tcPr>
          <w:p w14:paraId="4DB4257D">
            <w:r>
              <w:t>54</w:t>
            </w:r>
          </w:p>
        </w:tc>
        <w:tc>
          <w:tcPr>
            <w:tcW w:w="1440" w:type="dxa"/>
          </w:tcPr>
          <w:p w14:paraId="21DA266D">
            <w:r>
              <w:t>2025-10-16 17:53:43</w:t>
            </w:r>
          </w:p>
        </w:tc>
        <w:tc>
          <w:tcPr>
            <w:tcW w:w="1440" w:type="dxa"/>
          </w:tcPr>
          <w:p w14:paraId="12DD37A9">
            <w:r>
              <w:t>200</w:t>
            </w:r>
          </w:p>
        </w:tc>
        <w:tc>
          <w:tcPr>
            <w:tcW w:w="1440" w:type="dxa"/>
          </w:tcPr>
          <w:p w14:paraId="45A0549C">
            <w:r>
              <w:t>12464.71357345581</w:t>
            </w:r>
          </w:p>
        </w:tc>
        <w:tc>
          <w:tcPr>
            <w:tcW w:w="1440" w:type="dxa"/>
          </w:tcPr>
          <w:p w14:paraId="3D0A649D">
            <w:r>
              <w:t>4</w:t>
            </w:r>
          </w:p>
        </w:tc>
        <w:tc>
          <w:tcPr>
            <w:tcW w:w="1440" w:type="dxa"/>
          </w:tcPr>
          <w:p w14:paraId="1D84497B"/>
        </w:tc>
      </w:tr>
      <w:tr w14:paraId="4A25BF5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</w:tcPr>
          <w:p w14:paraId="3FBABA0A">
            <w:r>
              <w:t>23</w:t>
            </w:r>
          </w:p>
        </w:tc>
        <w:tc>
          <w:tcPr>
            <w:tcW w:w="1440" w:type="dxa"/>
          </w:tcPr>
          <w:p w14:paraId="51A5B5FD">
            <w:r>
              <w:t>2025-10-16 17:53:43</w:t>
            </w:r>
          </w:p>
        </w:tc>
        <w:tc>
          <w:tcPr>
            <w:tcW w:w="1440" w:type="dxa"/>
          </w:tcPr>
          <w:p w14:paraId="4E7A9AD6">
            <w:r>
              <w:t>200</w:t>
            </w:r>
          </w:p>
        </w:tc>
        <w:tc>
          <w:tcPr>
            <w:tcW w:w="1440" w:type="dxa"/>
          </w:tcPr>
          <w:p w14:paraId="0E5B498E">
            <w:r>
              <w:t>12505.717515945435</w:t>
            </w:r>
          </w:p>
        </w:tc>
        <w:tc>
          <w:tcPr>
            <w:tcW w:w="1440" w:type="dxa"/>
          </w:tcPr>
          <w:p w14:paraId="4C650FDD">
            <w:r>
              <w:t>4</w:t>
            </w:r>
          </w:p>
        </w:tc>
        <w:tc>
          <w:tcPr>
            <w:tcW w:w="1440" w:type="dxa"/>
          </w:tcPr>
          <w:p w14:paraId="3AF9E976"/>
        </w:tc>
      </w:tr>
      <w:tr w14:paraId="125C78C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</w:tcPr>
          <w:p w14:paraId="62A4F118">
            <w:r>
              <w:t>71</w:t>
            </w:r>
          </w:p>
        </w:tc>
        <w:tc>
          <w:tcPr>
            <w:tcW w:w="1440" w:type="dxa"/>
          </w:tcPr>
          <w:p w14:paraId="153848AB">
            <w:r>
              <w:t>2025-10-16 17:53:43</w:t>
            </w:r>
          </w:p>
        </w:tc>
        <w:tc>
          <w:tcPr>
            <w:tcW w:w="1440" w:type="dxa"/>
          </w:tcPr>
          <w:p w14:paraId="7EE346C7">
            <w:r>
              <w:t>200</w:t>
            </w:r>
          </w:p>
        </w:tc>
        <w:tc>
          <w:tcPr>
            <w:tcW w:w="1440" w:type="dxa"/>
          </w:tcPr>
          <w:p w14:paraId="5EB3FD9F">
            <w:r>
              <w:t>12472.711324691772</w:t>
            </w:r>
          </w:p>
        </w:tc>
        <w:tc>
          <w:tcPr>
            <w:tcW w:w="1440" w:type="dxa"/>
          </w:tcPr>
          <w:p w14:paraId="544DA38A">
            <w:r>
              <w:t>4</w:t>
            </w:r>
          </w:p>
        </w:tc>
        <w:tc>
          <w:tcPr>
            <w:tcW w:w="1440" w:type="dxa"/>
          </w:tcPr>
          <w:p w14:paraId="2E2B1FE4"/>
        </w:tc>
      </w:tr>
      <w:tr w14:paraId="149BA89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</w:tcPr>
          <w:p w14:paraId="1F0B62A9">
            <w:r>
              <w:t>82</w:t>
            </w:r>
          </w:p>
        </w:tc>
        <w:tc>
          <w:tcPr>
            <w:tcW w:w="1440" w:type="dxa"/>
          </w:tcPr>
          <w:p w14:paraId="602DD0A0">
            <w:r>
              <w:t>2025-10-16 17:53:43</w:t>
            </w:r>
          </w:p>
        </w:tc>
        <w:tc>
          <w:tcPr>
            <w:tcW w:w="1440" w:type="dxa"/>
          </w:tcPr>
          <w:p w14:paraId="3ABF05D2">
            <w:r>
              <w:t>200</w:t>
            </w:r>
          </w:p>
        </w:tc>
        <w:tc>
          <w:tcPr>
            <w:tcW w:w="1440" w:type="dxa"/>
          </w:tcPr>
          <w:p w14:paraId="2F2F064B">
            <w:r>
              <w:t>12466.711282730103</w:t>
            </w:r>
          </w:p>
        </w:tc>
        <w:tc>
          <w:tcPr>
            <w:tcW w:w="1440" w:type="dxa"/>
          </w:tcPr>
          <w:p w14:paraId="62A20DAB">
            <w:r>
              <w:t>4</w:t>
            </w:r>
          </w:p>
        </w:tc>
        <w:tc>
          <w:tcPr>
            <w:tcW w:w="1440" w:type="dxa"/>
          </w:tcPr>
          <w:p w14:paraId="2E585EB6"/>
        </w:tc>
      </w:tr>
      <w:tr w14:paraId="5FFD4F1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</w:tcPr>
          <w:p w14:paraId="558B6F51">
            <w:r>
              <w:t>80</w:t>
            </w:r>
          </w:p>
        </w:tc>
        <w:tc>
          <w:tcPr>
            <w:tcW w:w="1440" w:type="dxa"/>
          </w:tcPr>
          <w:p w14:paraId="3BE17EFC">
            <w:r>
              <w:t>2025-10-16 17:53:43</w:t>
            </w:r>
          </w:p>
        </w:tc>
        <w:tc>
          <w:tcPr>
            <w:tcW w:w="1440" w:type="dxa"/>
          </w:tcPr>
          <w:p w14:paraId="79576943">
            <w:r>
              <w:t>200</w:t>
            </w:r>
          </w:p>
        </w:tc>
        <w:tc>
          <w:tcPr>
            <w:tcW w:w="1440" w:type="dxa"/>
          </w:tcPr>
          <w:p w14:paraId="7CFDCC9A">
            <w:r>
              <w:t>12479.711771011353</w:t>
            </w:r>
          </w:p>
        </w:tc>
        <w:tc>
          <w:tcPr>
            <w:tcW w:w="1440" w:type="dxa"/>
          </w:tcPr>
          <w:p w14:paraId="2F37A111">
            <w:r>
              <w:t>4</w:t>
            </w:r>
          </w:p>
        </w:tc>
        <w:tc>
          <w:tcPr>
            <w:tcW w:w="1440" w:type="dxa"/>
          </w:tcPr>
          <w:p w14:paraId="596CFB7D"/>
        </w:tc>
      </w:tr>
      <w:tr w14:paraId="6FC9447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</w:tcPr>
          <w:p w14:paraId="4108F619">
            <w:r>
              <w:t>87</w:t>
            </w:r>
          </w:p>
        </w:tc>
        <w:tc>
          <w:tcPr>
            <w:tcW w:w="1440" w:type="dxa"/>
          </w:tcPr>
          <w:p w14:paraId="7D4A514A">
            <w:r>
              <w:t>2025-10-16 17:53:43</w:t>
            </w:r>
          </w:p>
        </w:tc>
        <w:tc>
          <w:tcPr>
            <w:tcW w:w="1440" w:type="dxa"/>
          </w:tcPr>
          <w:p w14:paraId="195B7F81">
            <w:r>
              <w:t>200</w:t>
            </w:r>
          </w:p>
        </w:tc>
        <w:tc>
          <w:tcPr>
            <w:tcW w:w="1440" w:type="dxa"/>
          </w:tcPr>
          <w:p w14:paraId="7DAF6917">
            <w:r>
              <w:t>12482.711553573608</w:t>
            </w:r>
          </w:p>
        </w:tc>
        <w:tc>
          <w:tcPr>
            <w:tcW w:w="1440" w:type="dxa"/>
          </w:tcPr>
          <w:p w14:paraId="7A175A28">
            <w:r>
              <w:t>4</w:t>
            </w:r>
          </w:p>
        </w:tc>
        <w:tc>
          <w:tcPr>
            <w:tcW w:w="1440" w:type="dxa"/>
          </w:tcPr>
          <w:p w14:paraId="56B3B1A3"/>
        </w:tc>
      </w:tr>
      <w:tr w14:paraId="3817AED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</w:tcPr>
          <w:p w14:paraId="6C506E19">
            <w:r>
              <w:t>99</w:t>
            </w:r>
          </w:p>
        </w:tc>
        <w:tc>
          <w:tcPr>
            <w:tcW w:w="1440" w:type="dxa"/>
          </w:tcPr>
          <w:p w14:paraId="030F1168">
            <w:r>
              <w:t>2025-10-16 17:53:43</w:t>
            </w:r>
          </w:p>
        </w:tc>
        <w:tc>
          <w:tcPr>
            <w:tcW w:w="1440" w:type="dxa"/>
          </w:tcPr>
          <w:p w14:paraId="71BC47B9">
            <w:r>
              <w:t>200</w:t>
            </w:r>
          </w:p>
        </w:tc>
        <w:tc>
          <w:tcPr>
            <w:tcW w:w="1440" w:type="dxa"/>
          </w:tcPr>
          <w:p w14:paraId="6C35EB7B">
            <w:r>
              <w:t>12477.71143913269</w:t>
            </w:r>
          </w:p>
        </w:tc>
        <w:tc>
          <w:tcPr>
            <w:tcW w:w="1440" w:type="dxa"/>
          </w:tcPr>
          <w:p w14:paraId="769D5930">
            <w:r>
              <w:t>4</w:t>
            </w:r>
          </w:p>
        </w:tc>
        <w:tc>
          <w:tcPr>
            <w:tcW w:w="1440" w:type="dxa"/>
          </w:tcPr>
          <w:p w14:paraId="72A86D4E"/>
        </w:tc>
      </w:tr>
      <w:tr w14:paraId="7DB52B6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</w:tcPr>
          <w:p w14:paraId="732F3CCD">
            <w:r>
              <w:t>69</w:t>
            </w:r>
          </w:p>
        </w:tc>
        <w:tc>
          <w:tcPr>
            <w:tcW w:w="1440" w:type="dxa"/>
          </w:tcPr>
          <w:p w14:paraId="7EDD089A">
            <w:r>
              <w:t>2025-10-16 17:53:43</w:t>
            </w:r>
          </w:p>
        </w:tc>
        <w:tc>
          <w:tcPr>
            <w:tcW w:w="1440" w:type="dxa"/>
          </w:tcPr>
          <w:p w14:paraId="420F34FE">
            <w:r>
              <w:t>200</w:t>
            </w:r>
          </w:p>
        </w:tc>
        <w:tc>
          <w:tcPr>
            <w:tcW w:w="1440" w:type="dxa"/>
          </w:tcPr>
          <w:p w14:paraId="22F54A4F">
            <w:r>
              <w:t>12505.709886550903</w:t>
            </w:r>
          </w:p>
        </w:tc>
        <w:tc>
          <w:tcPr>
            <w:tcW w:w="1440" w:type="dxa"/>
          </w:tcPr>
          <w:p w14:paraId="12E5D9B9">
            <w:r>
              <w:t>4</w:t>
            </w:r>
          </w:p>
        </w:tc>
        <w:tc>
          <w:tcPr>
            <w:tcW w:w="1440" w:type="dxa"/>
          </w:tcPr>
          <w:p w14:paraId="042E2CFE"/>
        </w:tc>
      </w:tr>
      <w:tr w14:paraId="1809404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</w:tcPr>
          <w:p w14:paraId="2DABA7EC">
            <w:r>
              <w:t>58</w:t>
            </w:r>
          </w:p>
        </w:tc>
        <w:tc>
          <w:tcPr>
            <w:tcW w:w="1440" w:type="dxa"/>
          </w:tcPr>
          <w:p w14:paraId="5351AEF7">
            <w:r>
              <w:t>2025-10-16 17:53:43</w:t>
            </w:r>
          </w:p>
        </w:tc>
        <w:tc>
          <w:tcPr>
            <w:tcW w:w="1440" w:type="dxa"/>
          </w:tcPr>
          <w:p w14:paraId="64A6D188">
            <w:r>
              <w:t>200</w:t>
            </w:r>
          </w:p>
        </w:tc>
        <w:tc>
          <w:tcPr>
            <w:tcW w:w="1440" w:type="dxa"/>
          </w:tcPr>
          <w:p w14:paraId="522A3F94">
            <w:r>
              <w:t>12523.711204528809</w:t>
            </w:r>
          </w:p>
        </w:tc>
        <w:tc>
          <w:tcPr>
            <w:tcW w:w="1440" w:type="dxa"/>
          </w:tcPr>
          <w:p w14:paraId="6C3269CA">
            <w:r>
              <w:t>4</w:t>
            </w:r>
          </w:p>
        </w:tc>
        <w:tc>
          <w:tcPr>
            <w:tcW w:w="1440" w:type="dxa"/>
          </w:tcPr>
          <w:p w14:paraId="3D756275"/>
        </w:tc>
      </w:tr>
      <w:tr w14:paraId="7E79F8F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</w:tcPr>
          <w:p w14:paraId="2EAA6E7F">
            <w:r>
              <w:t>84</w:t>
            </w:r>
          </w:p>
        </w:tc>
        <w:tc>
          <w:tcPr>
            <w:tcW w:w="1440" w:type="dxa"/>
          </w:tcPr>
          <w:p w14:paraId="3DA9B5BE">
            <w:r>
              <w:t>2025-10-16 17:53:43</w:t>
            </w:r>
          </w:p>
        </w:tc>
        <w:tc>
          <w:tcPr>
            <w:tcW w:w="1440" w:type="dxa"/>
          </w:tcPr>
          <w:p w14:paraId="4C41151A">
            <w:r>
              <w:t>200</w:t>
            </w:r>
          </w:p>
        </w:tc>
        <w:tc>
          <w:tcPr>
            <w:tcW w:w="1440" w:type="dxa"/>
          </w:tcPr>
          <w:p w14:paraId="43EEA314">
            <w:r>
              <w:t>12509.711503982544</w:t>
            </w:r>
          </w:p>
        </w:tc>
        <w:tc>
          <w:tcPr>
            <w:tcW w:w="1440" w:type="dxa"/>
          </w:tcPr>
          <w:p w14:paraId="063E1859">
            <w:r>
              <w:t>4</w:t>
            </w:r>
          </w:p>
        </w:tc>
        <w:tc>
          <w:tcPr>
            <w:tcW w:w="1440" w:type="dxa"/>
          </w:tcPr>
          <w:p w14:paraId="72AEF516"/>
        </w:tc>
      </w:tr>
      <w:tr w14:paraId="0147E9D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</w:tcPr>
          <w:p w14:paraId="68898046">
            <w:r>
              <w:t>91</w:t>
            </w:r>
          </w:p>
        </w:tc>
        <w:tc>
          <w:tcPr>
            <w:tcW w:w="1440" w:type="dxa"/>
          </w:tcPr>
          <w:p w14:paraId="13A5E158">
            <w:r>
              <w:t>2025-10-16 17:53:43</w:t>
            </w:r>
          </w:p>
        </w:tc>
        <w:tc>
          <w:tcPr>
            <w:tcW w:w="1440" w:type="dxa"/>
          </w:tcPr>
          <w:p w14:paraId="41B344F1">
            <w:r>
              <w:t>200</w:t>
            </w:r>
          </w:p>
        </w:tc>
        <w:tc>
          <w:tcPr>
            <w:tcW w:w="1440" w:type="dxa"/>
          </w:tcPr>
          <w:p w14:paraId="59A5AEE2">
            <w:r>
              <w:t>12524.71137046814</w:t>
            </w:r>
          </w:p>
        </w:tc>
        <w:tc>
          <w:tcPr>
            <w:tcW w:w="1440" w:type="dxa"/>
          </w:tcPr>
          <w:p w14:paraId="07C2FB27">
            <w:r>
              <w:t>4</w:t>
            </w:r>
          </w:p>
        </w:tc>
        <w:tc>
          <w:tcPr>
            <w:tcW w:w="1440" w:type="dxa"/>
          </w:tcPr>
          <w:p w14:paraId="5BD10CA1"/>
        </w:tc>
      </w:tr>
      <w:tr w14:paraId="13D521B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</w:tcPr>
          <w:p w14:paraId="19DB188E">
            <w:r>
              <w:t>67</w:t>
            </w:r>
          </w:p>
        </w:tc>
        <w:tc>
          <w:tcPr>
            <w:tcW w:w="1440" w:type="dxa"/>
          </w:tcPr>
          <w:p w14:paraId="23EF8A74">
            <w:r>
              <w:t>2025-10-16 17:53:43</w:t>
            </w:r>
          </w:p>
        </w:tc>
        <w:tc>
          <w:tcPr>
            <w:tcW w:w="1440" w:type="dxa"/>
          </w:tcPr>
          <w:p w14:paraId="799A340E">
            <w:r>
              <w:t>200</w:t>
            </w:r>
          </w:p>
        </w:tc>
        <w:tc>
          <w:tcPr>
            <w:tcW w:w="1440" w:type="dxa"/>
          </w:tcPr>
          <w:p w14:paraId="483B9B50">
            <w:r>
              <w:t>12543.71166229248</w:t>
            </w:r>
          </w:p>
        </w:tc>
        <w:tc>
          <w:tcPr>
            <w:tcW w:w="1440" w:type="dxa"/>
          </w:tcPr>
          <w:p w14:paraId="4CB59568">
            <w:r>
              <w:t>4</w:t>
            </w:r>
          </w:p>
        </w:tc>
        <w:tc>
          <w:tcPr>
            <w:tcW w:w="1440" w:type="dxa"/>
          </w:tcPr>
          <w:p w14:paraId="23296546"/>
        </w:tc>
      </w:tr>
      <w:tr w14:paraId="1214DB2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</w:tcPr>
          <w:p w14:paraId="782D68E8">
            <w:r>
              <w:t>73</w:t>
            </w:r>
          </w:p>
        </w:tc>
        <w:tc>
          <w:tcPr>
            <w:tcW w:w="1440" w:type="dxa"/>
          </w:tcPr>
          <w:p w14:paraId="0CB3DCF4">
            <w:r>
              <w:t>2025-10-16 17:53:43</w:t>
            </w:r>
          </w:p>
        </w:tc>
        <w:tc>
          <w:tcPr>
            <w:tcW w:w="1440" w:type="dxa"/>
          </w:tcPr>
          <w:p w14:paraId="59FA0787">
            <w:r>
              <w:t>200</w:t>
            </w:r>
          </w:p>
        </w:tc>
        <w:tc>
          <w:tcPr>
            <w:tcW w:w="1440" w:type="dxa"/>
          </w:tcPr>
          <w:p w14:paraId="49002142">
            <w:r>
              <w:t>12558.297157287598</w:t>
            </w:r>
          </w:p>
        </w:tc>
        <w:tc>
          <w:tcPr>
            <w:tcW w:w="1440" w:type="dxa"/>
          </w:tcPr>
          <w:p w14:paraId="5C3191E2">
            <w:r>
              <w:t>4</w:t>
            </w:r>
          </w:p>
        </w:tc>
        <w:tc>
          <w:tcPr>
            <w:tcW w:w="1440" w:type="dxa"/>
          </w:tcPr>
          <w:p w14:paraId="7A5A3D20"/>
        </w:tc>
      </w:tr>
      <w:tr w14:paraId="69FE23F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</w:tcPr>
          <w:p w14:paraId="21211655">
            <w:r>
              <w:t>3</w:t>
            </w:r>
          </w:p>
        </w:tc>
        <w:tc>
          <w:tcPr>
            <w:tcW w:w="1440" w:type="dxa"/>
          </w:tcPr>
          <w:p w14:paraId="4F9DDCE5">
            <w:r>
              <w:t>2025-10-16 17:53:43</w:t>
            </w:r>
          </w:p>
        </w:tc>
        <w:tc>
          <w:tcPr>
            <w:tcW w:w="1440" w:type="dxa"/>
          </w:tcPr>
          <w:p w14:paraId="60C4AA74">
            <w:r>
              <w:t>200</w:t>
            </w:r>
          </w:p>
        </w:tc>
        <w:tc>
          <w:tcPr>
            <w:tcW w:w="1440" w:type="dxa"/>
          </w:tcPr>
          <w:p w14:paraId="3D78D460">
            <w:r>
              <w:t>12613.115549087524</w:t>
            </w:r>
          </w:p>
        </w:tc>
        <w:tc>
          <w:tcPr>
            <w:tcW w:w="1440" w:type="dxa"/>
          </w:tcPr>
          <w:p w14:paraId="00B5A2FD">
            <w:r>
              <w:t>4</w:t>
            </w:r>
          </w:p>
        </w:tc>
        <w:tc>
          <w:tcPr>
            <w:tcW w:w="1440" w:type="dxa"/>
          </w:tcPr>
          <w:p w14:paraId="28993396"/>
        </w:tc>
      </w:tr>
      <w:tr w14:paraId="3FBFF71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</w:tcPr>
          <w:p w14:paraId="639BD06A">
            <w:r>
              <w:t>7</w:t>
            </w:r>
          </w:p>
        </w:tc>
        <w:tc>
          <w:tcPr>
            <w:tcW w:w="1440" w:type="dxa"/>
          </w:tcPr>
          <w:p w14:paraId="6CA86B4C">
            <w:r>
              <w:t>2025-10-16 17:53:43</w:t>
            </w:r>
          </w:p>
        </w:tc>
        <w:tc>
          <w:tcPr>
            <w:tcW w:w="1440" w:type="dxa"/>
          </w:tcPr>
          <w:p w14:paraId="108C422E">
            <w:r>
              <w:t>200</w:t>
            </w:r>
          </w:p>
        </w:tc>
        <w:tc>
          <w:tcPr>
            <w:tcW w:w="1440" w:type="dxa"/>
          </w:tcPr>
          <w:p w14:paraId="2EF74D78">
            <w:r>
              <w:t>12627.113103866577</w:t>
            </w:r>
          </w:p>
        </w:tc>
        <w:tc>
          <w:tcPr>
            <w:tcW w:w="1440" w:type="dxa"/>
          </w:tcPr>
          <w:p w14:paraId="0A2000D7">
            <w:r>
              <w:t>4</w:t>
            </w:r>
          </w:p>
        </w:tc>
        <w:tc>
          <w:tcPr>
            <w:tcW w:w="1440" w:type="dxa"/>
          </w:tcPr>
          <w:p w14:paraId="242B0B37"/>
        </w:tc>
      </w:tr>
      <w:tr w14:paraId="03C3C87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</w:tcPr>
          <w:p w14:paraId="439EA566">
            <w:r>
              <w:t>65</w:t>
            </w:r>
          </w:p>
        </w:tc>
        <w:tc>
          <w:tcPr>
            <w:tcW w:w="1440" w:type="dxa"/>
          </w:tcPr>
          <w:p w14:paraId="60A5EC96">
            <w:r>
              <w:t>2025-10-16 17:53:43</w:t>
            </w:r>
          </w:p>
        </w:tc>
        <w:tc>
          <w:tcPr>
            <w:tcW w:w="1440" w:type="dxa"/>
          </w:tcPr>
          <w:p w14:paraId="6A9D9959">
            <w:r>
              <w:t>200</w:t>
            </w:r>
          </w:p>
        </w:tc>
        <w:tc>
          <w:tcPr>
            <w:tcW w:w="1440" w:type="dxa"/>
          </w:tcPr>
          <w:p w14:paraId="4BEC80A5">
            <w:r>
              <w:t>12596.299171447754</w:t>
            </w:r>
          </w:p>
        </w:tc>
        <w:tc>
          <w:tcPr>
            <w:tcW w:w="1440" w:type="dxa"/>
          </w:tcPr>
          <w:p w14:paraId="56BE79AA">
            <w:r>
              <w:t>4</w:t>
            </w:r>
          </w:p>
        </w:tc>
        <w:tc>
          <w:tcPr>
            <w:tcW w:w="1440" w:type="dxa"/>
          </w:tcPr>
          <w:p w14:paraId="4D6D209D"/>
        </w:tc>
      </w:tr>
      <w:tr w14:paraId="746C51F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</w:tcPr>
          <w:p w14:paraId="44327B78">
            <w:r>
              <w:t>76</w:t>
            </w:r>
          </w:p>
        </w:tc>
        <w:tc>
          <w:tcPr>
            <w:tcW w:w="1440" w:type="dxa"/>
          </w:tcPr>
          <w:p w14:paraId="159CDBBF">
            <w:r>
              <w:t>2025-10-16 17:53:43</w:t>
            </w:r>
          </w:p>
        </w:tc>
        <w:tc>
          <w:tcPr>
            <w:tcW w:w="1440" w:type="dxa"/>
          </w:tcPr>
          <w:p w14:paraId="05F4D986">
            <w:r>
              <w:t>200</w:t>
            </w:r>
          </w:p>
        </w:tc>
        <w:tc>
          <w:tcPr>
            <w:tcW w:w="1440" w:type="dxa"/>
          </w:tcPr>
          <w:p w14:paraId="26117226">
            <w:r>
              <w:t>12598.296880722046</w:t>
            </w:r>
          </w:p>
        </w:tc>
        <w:tc>
          <w:tcPr>
            <w:tcW w:w="1440" w:type="dxa"/>
          </w:tcPr>
          <w:p w14:paraId="46E0AAFB">
            <w:r>
              <w:t>4</w:t>
            </w:r>
          </w:p>
        </w:tc>
        <w:tc>
          <w:tcPr>
            <w:tcW w:w="1440" w:type="dxa"/>
          </w:tcPr>
          <w:p w14:paraId="756D64F9"/>
        </w:tc>
      </w:tr>
      <w:tr w14:paraId="2348AD5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</w:tcPr>
          <w:p w14:paraId="7EC9D310">
            <w:r>
              <w:t>48</w:t>
            </w:r>
          </w:p>
        </w:tc>
        <w:tc>
          <w:tcPr>
            <w:tcW w:w="1440" w:type="dxa"/>
          </w:tcPr>
          <w:p w14:paraId="0625F47E">
            <w:r>
              <w:t>2025-10-16 17:53:43</w:t>
            </w:r>
          </w:p>
        </w:tc>
        <w:tc>
          <w:tcPr>
            <w:tcW w:w="1440" w:type="dxa"/>
          </w:tcPr>
          <w:p w14:paraId="149FFB66">
            <w:r>
              <w:t>200</w:t>
            </w:r>
          </w:p>
        </w:tc>
        <w:tc>
          <w:tcPr>
            <w:tcW w:w="1440" w:type="dxa"/>
          </w:tcPr>
          <w:p w14:paraId="3B9AD3F1">
            <w:r>
              <w:t>12659.295320510864</w:t>
            </w:r>
          </w:p>
        </w:tc>
        <w:tc>
          <w:tcPr>
            <w:tcW w:w="1440" w:type="dxa"/>
          </w:tcPr>
          <w:p w14:paraId="665A04BD">
            <w:r>
              <w:t>4</w:t>
            </w:r>
          </w:p>
        </w:tc>
        <w:tc>
          <w:tcPr>
            <w:tcW w:w="1440" w:type="dxa"/>
          </w:tcPr>
          <w:p w14:paraId="5945F86D"/>
        </w:tc>
      </w:tr>
      <w:tr w14:paraId="208DB2C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</w:tcPr>
          <w:p w14:paraId="45CA8924">
            <w:r>
              <w:t>63</w:t>
            </w:r>
          </w:p>
        </w:tc>
        <w:tc>
          <w:tcPr>
            <w:tcW w:w="1440" w:type="dxa"/>
          </w:tcPr>
          <w:p w14:paraId="21CF337C">
            <w:r>
              <w:t>2025-10-16 17:53:43</w:t>
            </w:r>
          </w:p>
        </w:tc>
        <w:tc>
          <w:tcPr>
            <w:tcW w:w="1440" w:type="dxa"/>
          </w:tcPr>
          <w:p w14:paraId="6AAA926B">
            <w:r>
              <w:t>200</w:t>
            </w:r>
          </w:p>
        </w:tc>
        <w:tc>
          <w:tcPr>
            <w:tcW w:w="1440" w:type="dxa"/>
          </w:tcPr>
          <w:p w14:paraId="7A91334A">
            <w:r>
              <w:t>12650.29788017273</w:t>
            </w:r>
          </w:p>
        </w:tc>
        <w:tc>
          <w:tcPr>
            <w:tcW w:w="1440" w:type="dxa"/>
          </w:tcPr>
          <w:p w14:paraId="4F1766D6">
            <w:r>
              <w:t>4</w:t>
            </w:r>
          </w:p>
        </w:tc>
        <w:tc>
          <w:tcPr>
            <w:tcW w:w="1440" w:type="dxa"/>
          </w:tcPr>
          <w:p w14:paraId="248094AF"/>
        </w:tc>
      </w:tr>
      <w:tr w14:paraId="08FDD8F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</w:tcPr>
          <w:p w14:paraId="2FD1ED56">
            <w:r>
              <w:t>79</w:t>
            </w:r>
          </w:p>
        </w:tc>
        <w:tc>
          <w:tcPr>
            <w:tcW w:w="1440" w:type="dxa"/>
          </w:tcPr>
          <w:p w14:paraId="3B7A86A7">
            <w:r>
              <w:t>2025-10-16 17:53:43</w:t>
            </w:r>
          </w:p>
        </w:tc>
        <w:tc>
          <w:tcPr>
            <w:tcW w:w="1440" w:type="dxa"/>
          </w:tcPr>
          <w:p w14:paraId="1AC0257F">
            <w:r>
              <w:t>200</w:t>
            </w:r>
          </w:p>
        </w:tc>
        <w:tc>
          <w:tcPr>
            <w:tcW w:w="1440" w:type="dxa"/>
          </w:tcPr>
          <w:p w14:paraId="00D00F70">
            <w:r>
              <w:t>12640.297889709473</w:t>
            </w:r>
          </w:p>
        </w:tc>
        <w:tc>
          <w:tcPr>
            <w:tcW w:w="1440" w:type="dxa"/>
          </w:tcPr>
          <w:p w14:paraId="77ECAD81">
            <w:r>
              <w:t>4</w:t>
            </w:r>
          </w:p>
        </w:tc>
        <w:tc>
          <w:tcPr>
            <w:tcW w:w="1440" w:type="dxa"/>
          </w:tcPr>
          <w:p w14:paraId="7FB279E7"/>
        </w:tc>
      </w:tr>
      <w:tr w14:paraId="2F060F2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</w:tcPr>
          <w:p w14:paraId="032B0AA7">
            <w:r>
              <w:t>28</w:t>
            </w:r>
          </w:p>
        </w:tc>
        <w:tc>
          <w:tcPr>
            <w:tcW w:w="1440" w:type="dxa"/>
          </w:tcPr>
          <w:p w14:paraId="33CF5348">
            <w:r>
              <w:t>2025-10-16 17:53:43</w:t>
            </w:r>
          </w:p>
        </w:tc>
        <w:tc>
          <w:tcPr>
            <w:tcW w:w="1440" w:type="dxa"/>
          </w:tcPr>
          <w:p w14:paraId="0999F481">
            <w:r>
              <w:t>200</w:t>
            </w:r>
          </w:p>
        </w:tc>
        <w:tc>
          <w:tcPr>
            <w:tcW w:w="1440" w:type="dxa"/>
          </w:tcPr>
          <w:p w14:paraId="05065C6B">
            <w:r>
              <w:t>12696.300983428955</w:t>
            </w:r>
          </w:p>
        </w:tc>
        <w:tc>
          <w:tcPr>
            <w:tcW w:w="1440" w:type="dxa"/>
          </w:tcPr>
          <w:p w14:paraId="51AA3C4C">
            <w:r>
              <w:t>4</w:t>
            </w:r>
          </w:p>
        </w:tc>
        <w:tc>
          <w:tcPr>
            <w:tcW w:w="1440" w:type="dxa"/>
          </w:tcPr>
          <w:p w14:paraId="5E295CC8"/>
        </w:tc>
      </w:tr>
      <w:tr w14:paraId="28BFCA9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</w:tcPr>
          <w:p w14:paraId="60CA708F">
            <w:r>
              <w:t>62</w:t>
            </w:r>
          </w:p>
        </w:tc>
        <w:tc>
          <w:tcPr>
            <w:tcW w:w="1440" w:type="dxa"/>
          </w:tcPr>
          <w:p w14:paraId="6193406A">
            <w:r>
              <w:t>2025-10-16 17:53:43</w:t>
            </w:r>
          </w:p>
        </w:tc>
        <w:tc>
          <w:tcPr>
            <w:tcW w:w="1440" w:type="dxa"/>
          </w:tcPr>
          <w:p w14:paraId="57E912E0">
            <w:r>
              <w:t>200</w:t>
            </w:r>
          </w:p>
        </w:tc>
        <w:tc>
          <w:tcPr>
            <w:tcW w:w="1440" w:type="dxa"/>
          </w:tcPr>
          <w:p w14:paraId="2479CE64">
            <w:r>
              <w:t>12693.297624588013</w:t>
            </w:r>
          </w:p>
        </w:tc>
        <w:tc>
          <w:tcPr>
            <w:tcW w:w="1440" w:type="dxa"/>
          </w:tcPr>
          <w:p w14:paraId="4AA2278F">
            <w:r>
              <w:t>4</w:t>
            </w:r>
          </w:p>
        </w:tc>
        <w:tc>
          <w:tcPr>
            <w:tcW w:w="1440" w:type="dxa"/>
          </w:tcPr>
          <w:p w14:paraId="3B2FB26B"/>
        </w:tc>
      </w:tr>
      <w:tr w14:paraId="2180405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</w:tcPr>
          <w:p w14:paraId="64DABEE4">
            <w:r>
              <w:t>88</w:t>
            </w:r>
          </w:p>
        </w:tc>
        <w:tc>
          <w:tcPr>
            <w:tcW w:w="1440" w:type="dxa"/>
          </w:tcPr>
          <w:p w14:paraId="73C3E8C6">
            <w:r>
              <w:t>2025-10-16 17:53:43</w:t>
            </w:r>
          </w:p>
        </w:tc>
        <w:tc>
          <w:tcPr>
            <w:tcW w:w="1440" w:type="dxa"/>
          </w:tcPr>
          <w:p w14:paraId="30FB2DE3">
            <w:r>
              <w:t>200</w:t>
            </w:r>
          </w:p>
        </w:tc>
        <w:tc>
          <w:tcPr>
            <w:tcW w:w="1440" w:type="dxa"/>
          </w:tcPr>
          <w:p w14:paraId="5FB31AEA">
            <w:r>
              <w:t>12678.295850753784</w:t>
            </w:r>
          </w:p>
        </w:tc>
        <w:tc>
          <w:tcPr>
            <w:tcW w:w="1440" w:type="dxa"/>
          </w:tcPr>
          <w:p w14:paraId="45679C9C">
            <w:r>
              <w:t>4</w:t>
            </w:r>
          </w:p>
        </w:tc>
        <w:tc>
          <w:tcPr>
            <w:tcW w:w="1440" w:type="dxa"/>
          </w:tcPr>
          <w:p w14:paraId="2E6D6D68"/>
        </w:tc>
      </w:tr>
      <w:tr w14:paraId="62F7C4D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</w:tcPr>
          <w:p w14:paraId="70A25E36">
            <w:r>
              <w:t>27</w:t>
            </w:r>
          </w:p>
        </w:tc>
        <w:tc>
          <w:tcPr>
            <w:tcW w:w="1440" w:type="dxa"/>
          </w:tcPr>
          <w:p w14:paraId="3E04CA42">
            <w:r>
              <w:t>2025-10-16 17:53:43</w:t>
            </w:r>
          </w:p>
        </w:tc>
        <w:tc>
          <w:tcPr>
            <w:tcW w:w="1440" w:type="dxa"/>
          </w:tcPr>
          <w:p w14:paraId="1AD1624E">
            <w:r>
              <w:t>200</w:t>
            </w:r>
          </w:p>
        </w:tc>
        <w:tc>
          <w:tcPr>
            <w:tcW w:w="1440" w:type="dxa"/>
          </w:tcPr>
          <w:p w14:paraId="1A147EA7">
            <w:r>
              <w:t>12736.303329467773</w:t>
            </w:r>
          </w:p>
        </w:tc>
        <w:tc>
          <w:tcPr>
            <w:tcW w:w="1440" w:type="dxa"/>
          </w:tcPr>
          <w:p w14:paraId="2B74E518">
            <w:r>
              <w:t>4</w:t>
            </w:r>
          </w:p>
        </w:tc>
        <w:tc>
          <w:tcPr>
            <w:tcW w:w="1440" w:type="dxa"/>
          </w:tcPr>
          <w:p w14:paraId="02D63F92"/>
        </w:tc>
      </w:tr>
      <w:tr w14:paraId="30171D4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</w:tcPr>
          <w:p w14:paraId="7671CDBF">
            <w:r>
              <w:t>21</w:t>
            </w:r>
          </w:p>
        </w:tc>
        <w:tc>
          <w:tcPr>
            <w:tcW w:w="1440" w:type="dxa"/>
          </w:tcPr>
          <w:p w14:paraId="7FF8FBF7">
            <w:r>
              <w:t>2025-10-16 17:53:43</w:t>
            </w:r>
          </w:p>
        </w:tc>
        <w:tc>
          <w:tcPr>
            <w:tcW w:w="1440" w:type="dxa"/>
          </w:tcPr>
          <w:p w14:paraId="7A3615FD">
            <w:r>
              <w:t>200</w:t>
            </w:r>
          </w:p>
        </w:tc>
        <w:tc>
          <w:tcPr>
            <w:tcW w:w="1440" w:type="dxa"/>
          </w:tcPr>
          <w:p w14:paraId="28FB6156">
            <w:r>
              <w:t>12751.317262649536</w:t>
            </w:r>
          </w:p>
        </w:tc>
        <w:tc>
          <w:tcPr>
            <w:tcW w:w="1440" w:type="dxa"/>
          </w:tcPr>
          <w:p w14:paraId="41253E2D">
            <w:r>
              <w:t>4</w:t>
            </w:r>
          </w:p>
        </w:tc>
        <w:tc>
          <w:tcPr>
            <w:tcW w:w="1440" w:type="dxa"/>
          </w:tcPr>
          <w:p w14:paraId="3BF1EDA5"/>
        </w:tc>
      </w:tr>
      <w:tr w14:paraId="1EC41F3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</w:tcPr>
          <w:p w14:paraId="7AB11821">
            <w:r>
              <w:t>89</w:t>
            </w:r>
          </w:p>
        </w:tc>
        <w:tc>
          <w:tcPr>
            <w:tcW w:w="1440" w:type="dxa"/>
          </w:tcPr>
          <w:p w14:paraId="689779C1">
            <w:r>
              <w:t>2025-10-16 17:53:43</w:t>
            </w:r>
          </w:p>
        </w:tc>
        <w:tc>
          <w:tcPr>
            <w:tcW w:w="1440" w:type="dxa"/>
          </w:tcPr>
          <w:p w14:paraId="0C2881C5">
            <w:r>
              <w:t>200</w:t>
            </w:r>
          </w:p>
        </w:tc>
        <w:tc>
          <w:tcPr>
            <w:tcW w:w="1440" w:type="dxa"/>
          </w:tcPr>
          <w:p w14:paraId="4665AD29">
            <w:r>
              <w:t>12715.296506881714</w:t>
            </w:r>
          </w:p>
        </w:tc>
        <w:tc>
          <w:tcPr>
            <w:tcW w:w="1440" w:type="dxa"/>
          </w:tcPr>
          <w:p w14:paraId="389D18D6">
            <w:r>
              <w:t>4</w:t>
            </w:r>
          </w:p>
        </w:tc>
        <w:tc>
          <w:tcPr>
            <w:tcW w:w="1440" w:type="dxa"/>
          </w:tcPr>
          <w:p w14:paraId="7483EFEC"/>
        </w:tc>
      </w:tr>
      <w:tr w14:paraId="2BD117D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</w:tcPr>
          <w:p w14:paraId="16FF42DB">
            <w:r>
              <w:t>66</w:t>
            </w:r>
          </w:p>
        </w:tc>
        <w:tc>
          <w:tcPr>
            <w:tcW w:w="1440" w:type="dxa"/>
          </w:tcPr>
          <w:p w14:paraId="405D115F">
            <w:r>
              <w:t>2025-10-16 17:53:43</w:t>
            </w:r>
          </w:p>
        </w:tc>
        <w:tc>
          <w:tcPr>
            <w:tcW w:w="1440" w:type="dxa"/>
          </w:tcPr>
          <w:p w14:paraId="33E07F64">
            <w:r>
              <w:t>200</w:t>
            </w:r>
          </w:p>
        </w:tc>
        <w:tc>
          <w:tcPr>
            <w:tcW w:w="1440" w:type="dxa"/>
          </w:tcPr>
          <w:p w14:paraId="4A43C9A1">
            <w:r>
              <w:t>12741.296768188477</w:t>
            </w:r>
          </w:p>
        </w:tc>
        <w:tc>
          <w:tcPr>
            <w:tcW w:w="1440" w:type="dxa"/>
          </w:tcPr>
          <w:p w14:paraId="324CFA4A">
            <w:r>
              <w:t>4</w:t>
            </w:r>
          </w:p>
        </w:tc>
        <w:tc>
          <w:tcPr>
            <w:tcW w:w="1440" w:type="dxa"/>
          </w:tcPr>
          <w:p w14:paraId="03C04A75"/>
        </w:tc>
      </w:tr>
      <w:tr w14:paraId="443960F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</w:tcPr>
          <w:p w14:paraId="442BEC39">
            <w:r>
              <w:t>52</w:t>
            </w:r>
          </w:p>
        </w:tc>
        <w:tc>
          <w:tcPr>
            <w:tcW w:w="1440" w:type="dxa"/>
          </w:tcPr>
          <w:p w14:paraId="0BB1D7BE">
            <w:r>
              <w:t>2025-10-16 17:53:43</w:t>
            </w:r>
          </w:p>
        </w:tc>
        <w:tc>
          <w:tcPr>
            <w:tcW w:w="1440" w:type="dxa"/>
          </w:tcPr>
          <w:p w14:paraId="5946CDD3">
            <w:r>
              <w:t>200</w:t>
            </w:r>
          </w:p>
        </w:tc>
        <w:tc>
          <w:tcPr>
            <w:tcW w:w="1440" w:type="dxa"/>
          </w:tcPr>
          <w:p w14:paraId="73D4BC83">
            <w:r>
              <w:t>12762.2971534729</w:t>
            </w:r>
          </w:p>
        </w:tc>
        <w:tc>
          <w:tcPr>
            <w:tcW w:w="1440" w:type="dxa"/>
          </w:tcPr>
          <w:p w14:paraId="663EEBE0">
            <w:r>
              <w:t>4</w:t>
            </w:r>
          </w:p>
        </w:tc>
        <w:tc>
          <w:tcPr>
            <w:tcW w:w="1440" w:type="dxa"/>
          </w:tcPr>
          <w:p w14:paraId="7A223B7E"/>
        </w:tc>
      </w:tr>
      <w:tr w14:paraId="796E6E1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</w:tcPr>
          <w:p w14:paraId="0221949B">
            <w:r>
              <w:t>14</w:t>
            </w:r>
          </w:p>
        </w:tc>
        <w:tc>
          <w:tcPr>
            <w:tcW w:w="1440" w:type="dxa"/>
          </w:tcPr>
          <w:p w14:paraId="41767E11">
            <w:r>
              <w:t>2025-10-16 17:53:43</w:t>
            </w:r>
          </w:p>
        </w:tc>
        <w:tc>
          <w:tcPr>
            <w:tcW w:w="1440" w:type="dxa"/>
          </w:tcPr>
          <w:p w14:paraId="173C16E6">
            <w:r>
              <w:t>200</w:t>
            </w:r>
          </w:p>
        </w:tc>
        <w:tc>
          <w:tcPr>
            <w:tcW w:w="1440" w:type="dxa"/>
          </w:tcPr>
          <w:p w14:paraId="60EEBFC1">
            <w:r>
              <w:t>12801.117181777954</w:t>
            </w:r>
          </w:p>
        </w:tc>
        <w:tc>
          <w:tcPr>
            <w:tcW w:w="1440" w:type="dxa"/>
          </w:tcPr>
          <w:p w14:paraId="6D0B1425">
            <w:r>
              <w:t>4</w:t>
            </w:r>
          </w:p>
        </w:tc>
        <w:tc>
          <w:tcPr>
            <w:tcW w:w="1440" w:type="dxa"/>
          </w:tcPr>
          <w:p w14:paraId="5EBE68AB"/>
        </w:tc>
      </w:tr>
      <w:tr w14:paraId="5C61139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</w:tcPr>
          <w:p w14:paraId="06EDCCFA">
            <w:r>
              <w:t>75</w:t>
            </w:r>
          </w:p>
        </w:tc>
        <w:tc>
          <w:tcPr>
            <w:tcW w:w="1440" w:type="dxa"/>
          </w:tcPr>
          <w:p w14:paraId="10563BB1">
            <w:r>
              <w:t>2025-10-16 17:53:43</w:t>
            </w:r>
          </w:p>
        </w:tc>
        <w:tc>
          <w:tcPr>
            <w:tcW w:w="1440" w:type="dxa"/>
          </w:tcPr>
          <w:p w14:paraId="40327FFE">
            <w:r>
              <w:t>200</w:t>
            </w:r>
          </w:p>
        </w:tc>
        <w:tc>
          <w:tcPr>
            <w:tcW w:w="1440" w:type="dxa"/>
          </w:tcPr>
          <w:p w14:paraId="63EF6FD8">
            <w:r>
              <w:t>12768.296718597412</w:t>
            </w:r>
          </w:p>
        </w:tc>
        <w:tc>
          <w:tcPr>
            <w:tcW w:w="1440" w:type="dxa"/>
          </w:tcPr>
          <w:p w14:paraId="207F6B67">
            <w:r>
              <w:t>4</w:t>
            </w:r>
          </w:p>
        </w:tc>
        <w:tc>
          <w:tcPr>
            <w:tcW w:w="1440" w:type="dxa"/>
          </w:tcPr>
          <w:p w14:paraId="7BB1BF65"/>
        </w:tc>
      </w:tr>
      <w:tr w14:paraId="7EF07C4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</w:tcPr>
          <w:p w14:paraId="446210A7">
            <w:r>
              <w:t>92</w:t>
            </w:r>
          </w:p>
        </w:tc>
        <w:tc>
          <w:tcPr>
            <w:tcW w:w="1440" w:type="dxa"/>
          </w:tcPr>
          <w:p w14:paraId="031DB6A3">
            <w:r>
              <w:t>2025-10-16 17:53:43</w:t>
            </w:r>
          </w:p>
        </w:tc>
        <w:tc>
          <w:tcPr>
            <w:tcW w:w="1440" w:type="dxa"/>
          </w:tcPr>
          <w:p w14:paraId="26C74ADC">
            <w:r>
              <w:t>200</w:t>
            </w:r>
          </w:p>
        </w:tc>
        <w:tc>
          <w:tcPr>
            <w:tcW w:w="1440" w:type="dxa"/>
          </w:tcPr>
          <w:p w14:paraId="01F2211D">
            <w:r>
              <w:t>12776.912212371826</w:t>
            </w:r>
          </w:p>
        </w:tc>
        <w:tc>
          <w:tcPr>
            <w:tcW w:w="1440" w:type="dxa"/>
          </w:tcPr>
          <w:p w14:paraId="6C2E1277">
            <w:r>
              <w:t>4</w:t>
            </w:r>
          </w:p>
        </w:tc>
        <w:tc>
          <w:tcPr>
            <w:tcW w:w="1440" w:type="dxa"/>
          </w:tcPr>
          <w:p w14:paraId="5A9ADB33"/>
        </w:tc>
      </w:tr>
      <w:tr w14:paraId="79C14C5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</w:tcPr>
          <w:p w14:paraId="71E58CE6">
            <w:r>
              <w:t>77</w:t>
            </w:r>
          </w:p>
        </w:tc>
        <w:tc>
          <w:tcPr>
            <w:tcW w:w="1440" w:type="dxa"/>
          </w:tcPr>
          <w:p w14:paraId="314796E5">
            <w:r>
              <w:t>2025-10-16 17:53:43</w:t>
            </w:r>
          </w:p>
        </w:tc>
        <w:tc>
          <w:tcPr>
            <w:tcW w:w="1440" w:type="dxa"/>
          </w:tcPr>
          <w:p w14:paraId="33134708">
            <w:r>
              <w:t>200</w:t>
            </w:r>
          </w:p>
        </w:tc>
        <w:tc>
          <w:tcPr>
            <w:tcW w:w="1440" w:type="dxa"/>
          </w:tcPr>
          <w:p w14:paraId="364CF603">
            <w:r>
              <w:t>12795.911073684692</w:t>
            </w:r>
          </w:p>
        </w:tc>
        <w:tc>
          <w:tcPr>
            <w:tcW w:w="1440" w:type="dxa"/>
          </w:tcPr>
          <w:p w14:paraId="136F31AF">
            <w:r>
              <w:t>4</w:t>
            </w:r>
          </w:p>
        </w:tc>
        <w:tc>
          <w:tcPr>
            <w:tcW w:w="1440" w:type="dxa"/>
          </w:tcPr>
          <w:p w14:paraId="5D2A1239"/>
        </w:tc>
      </w:tr>
      <w:tr w14:paraId="23EE97F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</w:tcPr>
          <w:p w14:paraId="78B81DCF">
            <w:r>
              <w:t>17</w:t>
            </w:r>
          </w:p>
        </w:tc>
        <w:tc>
          <w:tcPr>
            <w:tcW w:w="1440" w:type="dxa"/>
          </w:tcPr>
          <w:p w14:paraId="235556C8">
            <w:r>
              <w:t>2025-10-16 17:53:43</w:t>
            </w:r>
          </w:p>
        </w:tc>
        <w:tc>
          <w:tcPr>
            <w:tcW w:w="1440" w:type="dxa"/>
          </w:tcPr>
          <w:p w14:paraId="5B1F02C5">
            <w:r>
              <w:t>200</w:t>
            </w:r>
          </w:p>
        </w:tc>
        <w:tc>
          <w:tcPr>
            <w:tcW w:w="1440" w:type="dxa"/>
          </w:tcPr>
          <w:p w14:paraId="529DBE46">
            <w:r>
              <w:t>12852.729082107544</w:t>
            </w:r>
          </w:p>
        </w:tc>
        <w:tc>
          <w:tcPr>
            <w:tcW w:w="1440" w:type="dxa"/>
          </w:tcPr>
          <w:p w14:paraId="78AE0BB3">
            <w:r>
              <w:t>4</w:t>
            </w:r>
          </w:p>
        </w:tc>
        <w:tc>
          <w:tcPr>
            <w:tcW w:w="1440" w:type="dxa"/>
          </w:tcPr>
          <w:p w14:paraId="286F7AF3"/>
        </w:tc>
      </w:tr>
      <w:tr w14:paraId="4641B21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</w:tcPr>
          <w:p w14:paraId="473EFCFD">
            <w:r>
              <w:t>90</w:t>
            </w:r>
          </w:p>
        </w:tc>
        <w:tc>
          <w:tcPr>
            <w:tcW w:w="1440" w:type="dxa"/>
          </w:tcPr>
          <w:p w14:paraId="74B70DF7">
            <w:r>
              <w:t>2025-10-16 17:53:43</w:t>
            </w:r>
          </w:p>
        </w:tc>
        <w:tc>
          <w:tcPr>
            <w:tcW w:w="1440" w:type="dxa"/>
          </w:tcPr>
          <w:p w14:paraId="5B46F141">
            <w:r>
              <w:t>200</w:t>
            </w:r>
          </w:p>
        </w:tc>
        <w:tc>
          <w:tcPr>
            <w:tcW w:w="1440" w:type="dxa"/>
          </w:tcPr>
          <w:p w14:paraId="7CC894A1">
            <w:r>
              <w:t>12802.912473678589</w:t>
            </w:r>
          </w:p>
        </w:tc>
        <w:tc>
          <w:tcPr>
            <w:tcW w:w="1440" w:type="dxa"/>
          </w:tcPr>
          <w:p w14:paraId="5848E223">
            <w:r>
              <w:t>4</w:t>
            </w:r>
          </w:p>
        </w:tc>
        <w:tc>
          <w:tcPr>
            <w:tcW w:w="1440" w:type="dxa"/>
          </w:tcPr>
          <w:p w14:paraId="47F4CD55"/>
        </w:tc>
      </w:tr>
      <w:tr w14:paraId="74501F6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</w:tcPr>
          <w:p w14:paraId="429C78D2">
            <w:r>
              <w:t>64</w:t>
            </w:r>
          </w:p>
        </w:tc>
        <w:tc>
          <w:tcPr>
            <w:tcW w:w="1440" w:type="dxa"/>
          </w:tcPr>
          <w:p w14:paraId="2974FF5D">
            <w:r>
              <w:t>2025-10-16 17:53:43</w:t>
            </w:r>
          </w:p>
        </w:tc>
        <w:tc>
          <w:tcPr>
            <w:tcW w:w="1440" w:type="dxa"/>
          </w:tcPr>
          <w:p w14:paraId="63D867E3">
            <w:r>
              <w:t>200</w:t>
            </w:r>
          </w:p>
        </w:tc>
        <w:tc>
          <w:tcPr>
            <w:tcW w:w="1440" w:type="dxa"/>
          </w:tcPr>
          <w:p w14:paraId="09391677">
            <w:r>
              <w:t>13238.07168006897</w:t>
            </w:r>
          </w:p>
        </w:tc>
        <w:tc>
          <w:tcPr>
            <w:tcW w:w="1440" w:type="dxa"/>
          </w:tcPr>
          <w:p w14:paraId="177FB2D8">
            <w:r>
              <w:t>4</w:t>
            </w:r>
          </w:p>
        </w:tc>
        <w:tc>
          <w:tcPr>
            <w:tcW w:w="1440" w:type="dxa"/>
          </w:tcPr>
          <w:p w14:paraId="0CBD9B46"/>
        </w:tc>
      </w:tr>
      <w:tr w14:paraId="2AF326E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</w:tcPr>
          <w:p w14:paraId="20854C2D">
            <w:r>
              <w:t>68</w:t>
            </w:r>
          </w:p>
        </w:tc>
        <w:tc>
          <w:tcPr>
            <w:tcW w:w="1440" w:type="dxa"/>
          </w:tcPr>
          <w:p w14:paraId="407C65A0">
            <w:r>
              <w:t>2025-10-16 17:53:46</w:t>
            </w:r>
          </w:p>
        </w:tc>
        <w:tc>
          <w:tcPr>
            <w:tcW w:w="1440" w:type="dxa"/>
          </w:tcPr>
          <w:p w14:paraId="0D54290C">
            <w:r>
              <w:t>200</w:t>
            </w:r>
          </w:p>
        </w:tc>
        <w:tc>
          <w:tcPr>
            <w:tcW w:w="1440" w:type="dxa"/>
          </w:tcPr>
          <w:p w14:paraId="20BB1D4A">
            <w:r>
              <w:t>15427.53529548645</w:t>
            </w:r>
          </w:p>
        </w:tc>
        <w:tc>
          <w:tcPr>
            <w:tcW w:w="1440" w:type="dxa"/>
          </w:tcPr>
          <w:p w14:paraId="6D1058AE">
            <w:r>
              <w:t>4</w:t>
            </w:r>
          </w:p>
        </w:tc>
        <w:tc>
          <w:tcPr>
            <w:tcW w:w="1440" w:type="dxa"/>
          </w:tcPr>
          <w:p w14:paraId="788F7520"/>
        </w:tc>
      </w:tr>
      <w:tr w14:paraId="1730AFE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</w:tcPr>
          <w:p w14:paraId="109D71D6">
            <w:r>
              <w:t>50</w:t>
            </w:r>
          </w:p>
        </w:tc>
        <w:tc>
          <w:tcPr>
            <w:tcW w:w="1440" w:type="dxa"/>
          </w:tcPr>
          <w:p w14:paraId="6B962B27">
            <w:r>
              <w:t>2025-10-16 17:53:46</w:t>
            </w:r>
          </w:p>
        </w:tc>
        <w:tc>
          <w:tcPr>
            <w:tcW w:w="1440" w:type="dxa"/>
          </w:tcPr>
          <w:p w14:paraId="4340049E">
            <w:r>
              <w:t>200</w:t>
            </w:r>
          </w:p>
        </w:tc>
        <w:tc>
          <w:tcPr>
            <w:tcW w:w="1440" w:type="dxa"/>
          </w:tcPr>
          <w:p w14:paraId="60C9FFC8">
            <w:r>
              <w:t>16027.122259140015</w:t>
            </w:r>
          </w:p>
        </w:tc>
        <w:tc>
          <w:tcPr>
            <w:tcW w:w="1440" w:type="dxa"/>
          </w:tcPr>
          <w:p w14:paraId="12CC5BD6">
            <w:r>
              <w:t>4</w:t>
            </w:r>
          </w:p>
        </w:tc>
        <w:tc>
          <w:tcPr>
            <w:tcW w:w="1440" w:type="dxa"/>
          </w:tcPr>
          <w:p w14:paraId="2F17BF32"/>
        </w:tc>
      </w:tr>
      <w:tr w14:paraId="48AD561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</w:tcPr>
          <w:p w14:paraId="0D5D6248">
            <w:r>
              <w:t>37</w:t>
            </w:r>
          </w:p>
        </w:tc>
        <w:tc>
          <w:tcPr>
            <w:tcW w:w="1440" w:type="dxa"/>
          </w:tcPr>
          <w:p w14:paraId="3F5DB83C">
            <w:r>
              <w:t>2025-10-16 17:53:47</w:t>
            </w:r>
          </w:p>
        </w:tc>
        <w:tc>
          <w:tcPr>
            <w:tcW w:w="1440" w:type="dxa"/>
          </w:tcPr>
          <w:p w14:paraId="6601AE45">
            <w:r>
              <w:t>200</w:t>
            </w:r>
          </w:p>
        </w:tc>
        <w:tc>
          <w:tcPr>
            <w:tcW w:w="1440" w:type="dxa"/>
          </w:tcPr>
          <w:p w14:paraId="6F19D43F">
            <w:r>
              <w:t>17389.598608016968</w:t>
            </w:r>
          </w:p>
        </w:tc>
        <w:tc>
          <w:tcPr>
            <w:tcW w:w="1440" w:type="dxa"/>
          </w:tcPr>
          <w:p w14:paraId="024EB12E">
            <w:r>
              <w:t>4</w:t>
            </w:r>
          </w:p>
        </w:tc>
        <w:tc>
          <w:tcPr>
            <w:tcW w:w="1440" w:type="dxa"/>
          </w:tcPr>
          <w:p w14:paraId="40403282"/>
        </w:tc>
      </w:tr>
      <w:tr w14:paraId="01A8710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</w:tcPr>
          <w:p w14:paraId="4F9D3341">
            <w:r>
              <w:t>20</w:t>
            </w:r>
          </w:p>
        </w:tc>
        <w:tc>
          <w:tcPr>
            <w:tcW w:w="1440" w:type="dxa"/>
          </w:tcPr>
          <w:p w14:paraId="5CBC4F17">
            <w:r>
              <w:t>2025-10-16 17:53:48</w:t>
            </w:r>
          </w:p>
        </w:tc>
        <w:tc>
          <w:tcPr>
            <w:tcW w:w="1440" w:type="dxa"/>
          </w:tcPr>
          <w:p w14:paraId="2D64834E">
            <w:r>
              <w:t>200</w:t>
            </w:r>
          </w:p>
        </w:tc>
        <w:tc>
          <w:tcPr>
            <w:tcW w:w="1440" w:type="dxa"/>
          </w:tcPr>
          <w:p w14:paraId="358950B6">
            <w:r>
              <w:t>17629.64653968811</w:t>
            </w:r>
          </w:p>
        </w:tc>
        <w:tc>
          <w:tcPr>
            <w:tcW w:w="1440" w:type="dxa"/>
          </w:tcPr>
          <w:p w14:paraId="29BC0EAB">
            <w:r>
              <w:t>4</w:t>
            </w:r>
          </w:p>
        </w:tc>
        <w:tc>
          <w:tcPr>
            <w:tcW w:w="1440" w:type="dxa"/>
          </w:tcPr>
          <w:p w14:paraId="55B8C1A0"/>
        </w:tc>
      </w:tr>
      <w:tr w14:paraId="1168D6A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</w:tcPr>
          <w:p w14:paraId="7F187865">
            <w:r>
              <w:t>18</w:t>
            </w:r>
          </w:p>
        </w:tc>
        <w:tc>
          <w:tcPr>
            <w:tcW w:w="1440" w:type="dxa"/>
          </w:tcPr>
          <w:p w14:paraId="4A925CB2">
            <w:r>
              <w:t>2025-10-16 17:53:48</w:t>
            </w:r>
          </w:p>
        </w:tc>
        <w:tc>
          <w:tcPr>
            <w:tcW w:w="1440" w:type="dxa"/>
          </w:tcPr>
          <w:p w14:paraId="600A87C2">
            <w:r>
              <w:t>200</w:t>
            </w:r>
          </w:p>
        </w:tc>
        <w:tc>
          <w:tcPr>
            <w:tcW w:w="1440" w:type="dxa"/>
          </w:tcPr>
          <w:p w14:paraId="73CC0336">
            <w:r>
              <w:t>17783.334016799927</w:t>
            </w:r>
          </w:p>
        </w:tc>
        <w:tc>
          <w:tcPr>
            <w:tcW w:w="1440" w:type="dxa"/>
          </w:tcPr>
          <w:p w14:paraId="563E623D">
            <w:r>
              <w:t>4</w:t>
            </w:r>
          </w:p>
        </w:tc>
        <w:tc>
          <w:tcPr>
            <w:tcW w:w="1440" w:type="dxa"/>
          </w:tcPr>
          <w:p w14:paraId="4DBA95ED"/>
        </w:tc>
      </w:tr>
      <w:tr w14:paraId="1AF4560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</w:tcPr>
          <w:p w14:paraId="3DA8A5F4">
            <w:r>
              <w:t>74</w:t>
            </w:r>
          </w:p>
        </w:tc>
        <w:tc>
          <w:tcPr>
            <w:tcW w:w="1440" w:type="dxa"/>
          </w:tcPr>
          <w:p w14:paraId="5C80421E">
            <w:r>
              <w:t>2025-10-16 17:53:50</w:t>
            </w:r>
          </w:p>
        </w:tc>
        <w:tc>
          <w:tcPr>
            <w:tcW w:w="1440" w:type="dxa"/>
          </w:tcPr>
          <w:p w14:paraId="193724E9">
            <w:r>
              <w:t>200</w:t>
            </w:r>
          </w:p>
        </w:tc>
        <w:tc>
          <w:tcPr>
            <w:tcW w:w="1440" w:type="dxa"/>
          </w:tcPr>
          <w:p w14:paraId="3836397C">
            <w:r>
              <w:t>20080.499410629272</w:t>
            </w:r>
          </w:p>
        </w:tc>
        <w:tc>
          <w:tcPr>
            <w:tcW w:w="1440" w:type="dxa"/>
          </w:tcPr>
          <w:p w14:paraId="1486447D">
            <w:r>
              <w:t>4</w:t>
            </w:r>
          </w:p>
        </w:tc>
        <w:tc>
          <w:tcPr>
            <w:tcW w:w="1440" w:type="dxa"/>
          </w:tcPr>
          <w:p w14:paraId="3A395906"/>
        </w:tc>
      </w:tr>
      <w:tr w14:paraId="7BC7E13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</w:tcPr>
          <w:p w14:paraId="07DBCD0A">
            <w:r>
              <w:t>83</w:t>
            </w:r>
          </w:p>
        </w:tc>
        <w:tc>
          <w:tcPr>
            <w:tcW w:w="1440" w:type="dxa"/>
          </w:tcPr>
          <w:p w14:paraId="17E53098">
            <w:r>
              <w:t>2025-10-16 17:53:50</w:t>
            </w:r>
          </w:p>
        </w:tc>
        <w:tc>
          <w:tcPr>
            <w:tcW w:w="1440" w:type="dxa"/>
          </w:tcPr>
          <w:p w14:paraId="7460D9F0">
            <w:r>
              <w:t>200</w:t>
            </w:r>
          </w:p>
        </w:tc>
        <w:tc>
          <w:tcPr>
            <w:tcW w:w="1440" w:type="dxa"/>
          </w:tcPr>
          <w:p w14:paraId="715690E8">
            <w:r>
              <w:t>20292.65594482422</w:t>
            </w:r>
          </w:p>
        </w:tc>
        <w:tc>
          <w:tcPr>
            <w:tcW w:w="1440" w:type="dxa"/>
          </w:tcPr>
          <w:p w14:paraId="1CFCF2E5">
            <w:r>
              <w:t>4</w:t>
            </w:r>
          </w:p>
        </w:tc>
        <w:tc>
          <w:tcPr>
            <w:tcW w:w="1440" w:type="dxa"/>
          </w:tcPr>
          <w:p w14:paraId="5BE8787A"/>
        </w:tc>
      </w:tr>
    </w:tbl>
    <w:p w14:paraId="1F28AA94"/>
    <w:sectPr>
      <w:pgSz w:w="12240" w:h="15840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ＭＳ 明朝">
    <w:altName w:val="Yu Gothic"/>
    <w:panose1 w:val="00000000000000000000"/>
    <w:charset w:val="80"/>
    <w:family w:val="roman"/>
    <w:pitch w:val="default"/>
    <w:sig w:usb0="00000000" w:usb1="00000000" w:usb2="00000010" w:usb3="00000000" w:csb0="00020000" w:csb1="00000000"/>
  </w:font>
  <w:font w:name="ＭＳ 明朝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Courier">
    <w:altName w:val="Courier New"/>
    <w:panose1 w:val="02000500000000000000"/>
    <w:charset w:val="00"/>
    <w:family w:val="auto"/>
    <w:pitch w:val="default"/>
    <w:sig w:usb0="00000000" w:usb1="00000000" w:usb2="00000000" w:usb3="00000000" w:csb0="00000001" w:csb1="00000000"/>
  </w:font>
  <w:font w:name="ＭＳ 明朝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FFFFF7E"/>
    <w:multiLevelType w:val="singleLevel"/>
    <w:tmpl w:val="FFFFFF7E"/>
    <w:lvl w:ilvl="0" w:tentative="0">
      <w:start w:val="1"/>
      <w:numFmt w:val="decimal"/>
      <w:pStyle w:val="20"/>
      <w:lvlText w:val="%1."/>
      <w:lvlJc w:val="left"/>
      <w:pPr>
        <w:tabs>
          <w:tab w:val="left" w:pos="1080"/>
        </w:tabs>
        <w:ind w:left="1080" w:hanging="360"/>
      </w:pPr>
    </w:lvl>
  </w:abstractNum>
  <w:abstractNum w:abstractNumId="1">
    <w:nsid w:val="FFFFFF7F"/>
    <w:multiLevelType w:val="singleLevel"/>
    <w:tmpl w:val="FFFFFF7F"/>
    <w:lvl w:ilvl="0" w:tentative="0">
      <w:start w:val="1"/>
      <w:numFmt w:val="decimal"/>
      <w:pStyle w:val="13"/>
      <w:lvlText w:val="%1."/>
      <w:lvlJc w:val="left"/>
      <w:pPr>
        <w:tabs>
          <w:tab w:val="left" w:pos="720"/>
        </w:tabs>
        <w:ind w:left="720" w:hanging="360"/>
      </w:pPr>
    </w:lvl>
  </w:abstractNum>
  <w:abstractNum w:abstractNumId="2">
    <w:nsid w:val="FFFFFF82"/>
    <w:multiLevelType w:val="singleLevel"/>
    <w:tmpl w:val="FFFFFF82"/>
    <w:lvl w:ilvl="0" w:tentative="0">
      <w:start w:val="1"/>
      <w:numFmt w:val="bullet"/>
      <w:pStyle w:val="18"/>
      <w:lvlText w:val=""/>
      <w:lvlJc w:val="left"/>
      <w:pPr>
        <w:tabs>
          <w:tab w:val="left" w:pos="1080"/>
        </w:tabs>
        <w:ind w:left="1080" w:hanging="360"/>
      </w:pPr>
      <w:rPr>
        <w:rFonts w:hint="default" w:ascii="Symbol" w:hAnsi="Symbol"/>
      </w:rPr>
    </w:lvl>
  </w:abstractNum>
  <w:abstractNum w:abstractNumId="3">
    <w:nsid w:val="FFFFFF83"/>
    <w:multiLevelType w:val="singleLevel"/>
    <w:tmpl w:val="FFFFFF83"/>
    <w:lvl w:ilvl="0" w:tentative="0">
      <w:start w:val="1"/>
      <w:numFmt w:val="bullet"/>
      <w:pStyle w:val="23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</w:rPr>
    </w:lvl>
  </w:abstractNum>
  <w:abstractNum w:abstractNumId="4">
    <w:nsid w:val="FFFFFF88"/>
    <w:multiLevelType w:val="singleLevel"/>
    <w:tmpl w:val="FFFFFF88"/>
    <w:lvl w:ilvl="0" w:tentative="0">
      <w:start w:val="1"/>
      <w:numFmt w:val="decimal"/>
      <w:pStyle w:val="14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5">
    <w:nsid w:val="FFFFFF89"/>
    <w:multiLevelType w:val="singleLevel"/>
    <w:tmpl w:val="FFFFFF89"/>
    <w:lvl w:ilvl="0" w:tentative="0">
      <w:start w:val="1"/>
      <w:numFmt w:val="bullet"/>
      <w:pStyle w:val="16"/>
      <w:lvlText w:val=""/>
      <w:lvlJc w:val="left"/>
      <w:pPr>
        <w:tabs>
          <w:tab w:val="left" w:pos="360"/>
        </w:tabs>
        <w:ind w:left="360" w:hanging="360"/>
      </w:pPr>
      <w:rPr>
        <w:rFonts w:hint="default" w:ascii="Symbol" w:hAnsi="Symbol"/>
      </w:rPr>
    </w:lvl>
  </w:abstractNum>
  <w:num w:numId="1">
    <w:abstractNumId w:val="1"/>
  </w:num>
  <w:num w:numId="2">
    <w:abstractNumId w:val="4"/>
  </w:num>
  <w:num w:numId="3">
    <w:abstractNumId w:val="5"/>
  </w:num>
  <w:num w:numId="4">
    <w:abstractNumId w:val="2"/>
  </w:num>
  <w:num w:numId="5">
    <w:abstractNumId w:val="0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  <w:rsid w:val="7D8F14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14:defaultImageDpi w14:val="300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semiHidden="0" w:name="macro"/>
    <w:lsdException w:uiPriority="99" w:name="toa heading"/>
    <w:lsdException w:uiPriority="99" w:semiHidden="0" w:name="List"/>
    <w:lsdException w:uiPriority="99" w:semiHidden="0" w:name="List Bullet"/>
    <w:lsdException w:uiPriority="99" w:semiHidden="0" w:name="List Number"/>
    <w:lsdException w:uiPriority="99" w:semiHidden="0" w:name="List 2"/>
    <w:lsdException w:uiPriority="99" w:semiHidden="0" w:name="List 3"/>
    <w:lsdException w:uiPriority="99" w:name="List 4"/>
    <w:lsdException w:uiPriority="99" w:name="List 5"/>
    <w:lsdException w:uiPriority="99" w:semiHidden="0" w:name="List Bullet 2"/>
    <w:lsdException w:uiPriority="99" w:semiHidden="0" w:name="List Bullet 3"/>
    <w:lsdException w:uiPriority="99" w:name="List Bullet 4"/>
    <w:lsdException w:uiPriority="99" w:name="List Bullet 5"/>
    <w:lsdException w:uiPriority="99" w:semiHidden="0" w:name="List Number 2"/>
    <w:lsdException w:uiPriority="99" w:semiHidden="0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semiHidden="0" w:name="Body Text"/>
    <w:lsdException w:uiPriority="99" w:name="Body Text Indent"/>
    <w:lsdException w:uiPriority="99" w:semiHidden="0" w:name="List Continue"/>
    <w:lsdException w:uiPriority="99" w:semiHidden="0" w:name="List Continue 2"/>
    <w:lsdException w:uiPriority="99" w:semiHidden="0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semiHidden="0" w:name="Body Text 2"/>
    <w:lsdException w:uiPriority="99" w:semiHidden="0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qFormat="1" w:unhideWhenUsed="0" w:uiPriority="61" w:semiHidden="0" w:name="Light List"/>
    <w:lsdException w:qFormat="1"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qFormat="1" w:unhideWhenUsed="0" w:uiPriority="62" w:semiHidden="0" w:name="Light Grid Accent 1"/>
    <w:lsdException w:qFormat="1" w:unhideWhenUsed="0" w:uiPriority="63" w:semiHidden="0" w:name="Medium Shading 1 Accent 1"/>
    <w:lsdException w:qFormat="1"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qFormat="1"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qFormat="1" w:unhideWhenUsed="0" w:uiPriority="60" w:semiHidden="0" w:name="Light Shading Accent 4"/>
    <w:lsdException w:unhideWhenUsed="0" w:uiPriority="61" w:semiHidden="0" w:name="Light List Accent 4"/>
    <w:lsdException w:qFormat="1"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qFormat="1"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qFormat="1" w:unhideWhenUsed="0" w:uiPriority="63" w:semiHidden="0" w:name="Medium Shading 1 Accent 5"/>
    <w:lsdException w:qFormat="1"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qFormat="1"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qFormat="1"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paragraph" w:styleId="3">
    <w:name w:val="heading 1"/>
    <w:basedOn w:val="1"/>
    <w:next w:val="1"/>
    <w:link w:val="138"/>
    <w:qFormat/>
    <w:uiPriority w:val="9"/>
    <w:pPr>
      <w:keepNext/>
      <w:keepLines/>
      <w:spacing w:before="480" w:after="0"/>
      <w:outlineLvl w:val="0"/>
    </w:pPr>
    <w:rPr>
      <w:rFonts w:asciiTheme="majorHAnsi" w:hAnsiTheme="majorHAnsi" w:eastAsiaTheme="majorEastAsia" w:cstheme="majorBidi"/>
      <w:b/>
      <w:bCs/>
      <w:color w:val="376092" w:themeColor="accent1" w:themeShade="BF"/>
      <w:sz w:val="28"/>
      <w:szCs w:val="28"/>
    </w:rPr>
  </w:style>
  <w:style w:type="paragraph" w:styleId="4">
    <w:name w:val="heading 2"/>
    <w:basedOn w:val="1"/>
    <w:next w:val="1"/>
    <w:link w:val="139"/>
    <w:unhideWhenUsed/>
    <w:qFormat/>
    <w:uiPriority w:val="9"/>
    <w:pPr>
      <w:keepNext/>
      <w:keepLines/>
      <w:spacing w:before="200" w:after="0"/>
      <w:outlineLvl w:val="1"/>
    </w:pPr>
    <w:rPr>
      <w:rFonts w:asciiTheme="majorHAnsi" w:hAnsiTheme="majorHAnsi" w:eastAsiaTheme="majorEastAsia" w:cstheme="majorBidi"/>
      <w:b/>
      <w:bCs/>
      <w:color w:val="4F81BD" w:themeColor="accent1"/>
      <w:sz w:val="26"/>
      <w:szCs w:val="26"/>
      <w14:textFill>
        <w14:solidFill>
          <w14:schemeClr w14:val="accent1"/>
        </w14:solidFill>
      </w14:textFill>
    </w:rPr>
  </w:style>
  <w:style w:type="paragraph" w:styleId="5">
    <w:name w:val="heading 3"/>
    <w:basedOn w:val="1"/>
    <w:next w:val="1"/>
    <w:link w:val="140"/>
    <w:unhideWhenUsed/>
    <w:qFormat/>
    <w:uiPriority w:val="9"/>
    <w:pPr>
      <w:keepNext/>
      <w:keepLines/>
      <w:spacing w:before="200" w:after="0"/>
      <w:outlineLvl w:val="2"/>
    </w:pPr>
    <w:rPr>
      <w:rFonts w:asciiTheme="majorHAnsi" w:hAnsiTheme="majorHAnsi" w:eastAsiaTheme="majorEastAsia" w:cstheme="majorBidi"/>
      <w:b/>
      <w:bCs/>
      <w:color w:val="4F81BD" w:themeColor="accent1"/>
      <w14:textFill>
        <w14:solidFill>
          <w14:schemeClr w14:val="accent1"/>
        </w14:solidFill>
      </w14:textFill>
    </w:rPr>
  </w:style>
  <w:style w:type="paragraph" w:styleId="6">
    <w:name w:val="heading 4"/>
    <w:basedOn w:val="1"/>
    <w:next w:val="1"/>
    <w:link w:val="150"/>
    <w:semiHidden/>
    <w:unhideWhenUsed/>
    <w:qFormat/>
    <w:uiPriority w:val="9"/>
    <w:pPr>
      <w:keepNext/>
      <w:keepLines/>
      <w:spacing w:before="200" w:after="0"/>
      <w:outlineLvl w:val="3"/>
    </w:pPr>
    <w:rPr>
      <w:rFonts w:asciiTheme="majorHAnsi" w:hAnsiTheme="majorHAnsi" w:eastAsiaTheme="majorEastAsia" w:cstheme="majorBidi"/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paragraph" w:styleId="7">
    <w:name w:val="heading 5"/>
    <w:basedOn w:val="1"/>
    <w:next w:val="1"/>
    <w:link w:val="151"/>
    <w:semiHidden/>
    <w:unhideWhenUsed/>
    <w:qFormat/>
    <w:uiPriority w:val="9"/>
    <w:pPr>
      <w:keepNext/>
      <w:keepLines/>
      <w:spacing w:before="200" w:after="0"/>
      <w:outlineLvl w:val="4"/>
    </w:pPr>
    <w:rPr>
      <w:rFonts w:asciiTheme="majorHAnsi" w:hAnsiTheme="majorHAnsi" w:eastAsiaTheme="majorEastAsia" w:cstheme="majorBidi"/>
      <w:color w:val="254061" w:themeColor="accent1" w:themeShade="80"/>
    </w:rPr>
  </w:style>
  <w:style w:type="paragraph" w:styleId="8">
    <w:name w:val="heading 6"/>
    <w:basedOn w:val="1"/>
    <w:next w:val="1"/>
    <w:link w:val="152"/>
    <w:semiHidden/>
    <w:unhideWhenUsed/>
    <w:qFormat/>
    <w:uiPriority w:val="9"/>
    <w:pPr>
      <w:keepNext/>
      <w:keepLines/>
      <w:spacing w:before="200" w:after="0"/>
      <w:outlineLvl w:val="5"/>
    </w:pPr>
    <w:rPr>
      <w:rFonts w:asciiTheme="majorHAnsi" w:hAnsiTheme="majorHAnsi" w:eastAsiaTheme="majorEastAsia" w:cstheme="majorBidi"/>
      <w:i/>
      <w:iCs/>
      <w:color w:val="254061" w:themeColor="accent1" w:themeShade="80"/>
    </w:rPr>
  </w:style>
  <w:style w:type="paragraph" w:styleId="9">
    <w:name w:val="heading 7"/>
    <w:basedOn w:val="1"/>
    <w:next w:val="1"/>
    <w:link w:val="153"/>
    <w:semiHidden/>
    <w:unhideWhenUsed/>
    <w:qFormat/>
    <w:uiPriority w:val="9"/>
    <w:pPr>
      <w:keepNext/>
      <w:keepLines/>
      <w:spacing w:before="200" w:after="0"/>
      <w:outlineLvl w:val="6"/>
    </w:pPr>
    <w:rPr>
      <w:rFonts w:asciiTheme="majorHAnsi" w:hAnsiTheme="majorHAnsi" w:eastAsiaTheme="majorEastAsia" w:cstheme="majorBidi"/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10">
    <w:name w:val="heading 8"/>
    <w:basedOn w:val="1"/>
    <w:next w:val="1"/>
    <w:link w:val="154"/>
    <w:semiHidden/>
    <w:unhideWhenUsed/>
    <w:qFormat/>
    <w:uiPriority w:val="9"/>
    <w:pPr>
      <w:keepNext/>
      <w:keepLines/>
      <w:spacing w:before="200" w:after="0"/>
      <w:outlineLvl w:val="7"/>
    </w:pPr>
    <w:rPr>
      <w:rFonts w:asciiTheme="majorHAnsi" w:hAnsiTheme="majorHAnsi" w:eastAsiaTheme="majorEastAsia" w:cstheme="majorBidi"/>
      <w:color w:val="4F81BD" w:themeColor="accent1"/>
      <w:sz w:val="20"/>
      <w:szCs w:val="20"/>
      <w14:textFill>
        <w14:solidFill>
          <w14:schemeClr w14:val="accent1"/>
        </w14:solidFill>
      </w14:textFill>
    </w:rPr>
  </w:style>
  <w:style w:type="paragraph" w:styleId="11">
    <w:name w:val="heading 9"/>
    <w:basedOn w:val="1"/>
    <w:next w:val="1"/>
    <w:link w:val="155"/>
    <w:semiHidden/>
    <w:unhideWhenUsed/>
    <w:qFormat/>
    <w:uiPriority w:val="9"/>
    <w:pPr>
      <w:keepNext/>
      <w:keepLines/>
      <w:spacing w:before="200" w:after="0"/>
      <w:outlineLvl w:val="8"/>
    </w:pPr>
    <w:rPr>
      <w:rFonts w:asciiTheme="majorHAnsi" w:hAnsiTheme="majorHAnsi" w:eastAsiaTheme="majorEastAsia" w:cstheme="majorBidi"/>
      <w:i/>
      <w:iCs/>
      <w:color w:val="404040" w:themeColor="text1" w:themeTint="BF"/>
      <w:sz w:val="20"/>
      <w:szCs w:val="20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default="1" w:styleId="132">
    <w:name w:val="Default Paragraph Font"/>
    <w:semiHidden/>
    <w:unhideWhenUsed/>
    <w:uiPriority w:val="1"/>
  </w:style>
  <w:style w:type="table" w:default="1" w:styleId="3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macro"/>
    <w:link w:val="147"/>
    <w:unhideWhenUsed/>
    <w:uiPriority w:val="99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  <w:spacing w:after="200" w:line="276" w:lineRule="auto"/>
    </w:pPr>
    <w:rPr>
      <w:rFonts w:ascii="Courier" w:hAnsi="Courier" w:eastAsiaTheme="minorEastAsia" w:cstheme="minorBidi"/>
      <w:sz w:val="20"/>
      <w:szCs w:val="20"/>
      <w:lang w:val="en-US" w:eastAsia="en-US" w:bidi="ar-SA"/>
    </w:rPr>
  </w:style>
  <w:style w:type="paragraph" w:styleId="12">
    <w:name w:val="List 3"/>
    <w:basedOn w:val="1"/>
    <w:unhideWhenUsed/>
    <w:uiPriority w:val="99"/>
    <w:pPr>
      <w:ind w:left="1080" w:hanging="360"/>
      <w:contextualSpacing/>
    </w:pPr>
  </w:style>
  <w:style w:type="paragraph" w:styleId="13">
    <w:name w:val="List Number 2"/>
    <w:basedOn w:val="1"/>
    <w:unhideWhenUsed/>
    <w:uiPriority w:val="99"/>
    <w:pPr>
      <w:numPr>
        <w:ilvl w:val="0"/>
        <w:numId w:val="1"/>
      </w:numPr>
      <w:contextualSpacing/>
    </w:pPr>
  </w:style>
  <w:style w:type="paragraph" w:styleId="14">
    <w:name w:val="List Number"/>
    <w:basedOn w:val="1"/>
    <w:unhideWhenUsed/>
    <w:uiPriority w:val="99"/>
    <w:pPr>
      <w:numPr>
        <w:ilvl w:val="0"/>
        <w:numId w:val="2"/>
      </w:numPr>
      <w:contextualSpacing/>
    </w:pPr>
  </w:style>
  <w:style w:type="paragraph" w:styleId="15">
    <w:name w:val="caption"/>
    <w:basedOn w:val="1"/>
    <w:next w:val="1"/>
    <w:semiHidden/>
    <w:unhideWhenUsed/>
    <w:qFormat/>
    <w:uiPriority w:val="35"/>
    <w:pPr>
      <w:spacing w:line="240" w:lineRule="auto"/>
    </w:pPr>
    <w:rPr>
      <w:b/>
      <w:bCs/>
      <w:color w:val="4F81BD" w:themeColor="accent1"/>
      <w:sz w:val="18"/>
      <w:szCs w:val="18"/>
      <w14:textFill>
        <w14:solidFill>
          <w14:schemeClr w14:val="accent1"/>
        </w14:solidFill>
      </w14:textFill>
    </w:rPr>
  </w:style>
  <w:style w:type="paragraph" w:styleId="16">
    <w:name w:val="List Bullet"/>
    <w:basedOn w:val="1"/>
    <w:unhideWhenUsed/>
    <w:uiPriority w:val="99"/>
    <w:pPr>
      <w:numPr>
        <w:ilvl w:val="0"/>
        <w:numId w:val="3"/>
      </w:numPr>
      <w:contextualSpacing/>
    </w:pPr>
  </w:style>
  <w:style w:type="paragraph" w:styleId="17">
    <w:name w:val="Body Text 3"/>
    <w:basedOn w:val="1"/>
    <w:link w:val="146"/>
    <w:unhideWhenUsed/>
    <w:uiPriority w:val="99"/>
    <w:pPr>
      <w:spacing w:after="120"/>
    </w:pPr>
    <w:rPr>
      <w:sz w:val="16"/>
      <w:szCs w:val="16"/>
    </w:rPr>
  </w:style>
  <w:style w:type="paragraph" w:styleId="18">
    <w:name w:val="List Bullet 3"/>
    <w:basedOn w:val="1"/>
    <w:unhideWhenUsed/>
    <w:uiPriority w:val="99"/>
    <w:pPr>
      <w:numPr>
        <w:ilvl w:val="0"/>
        <w:numId w:val="4"/>
      </w:numPr>
      <w:contextualSpacing/>
    </w:pPr>
  </w:style>
  <w:style w:type="paragraph" w:styleId="19">
    <w:name w:val="Body Text"/>
    <w:basedOn w:val="1"/>
    <w:link w:val="144"/>
    <w:unhideWhenUsed/>
    <w:uiPriority w:val="99"/>
    <w:pPr>
      <w:spacing w:after="120"/>
    </w:pPr>
  </w:style>
  <w:style w:type="paragraph" w:styleId="20">
    <w:name w:val="List Number 3"/>
    <w:basedOn w:val="1"/>
    <w:unhideWhenUsed/>
    <w:uiPriority w:val="99"/>
    <w:pPr>
      <w:numPr>
        <w:ilvl w:val="0"/>
        <w:numId w:val="5"/>
      </w:numPr>
      <w:contextualSpacing/>
    </w:pPr>
  </w:style>
  <w:style w:type="paragraph" w:styleId="21">
    <w:name w:val="List 2"/>
    <w:basedOn w:val="1"/>
    <w:unhideWhenUsed/>
    <w:uiPriority w:val="99"/>
    <w:pPr>
      <w:ind w:left="720" w:hanging="360"/>
      <w:contextualSpacing/>
    </w:pPr>
  </w:style>
  <w:style w:type="paragraph" w:styleId="22">
    <w:name w:val="List Continue"/>
    <w:basedOn w:val="1"/>
    <w:unhideWhenUsed/>
    <w:uiPriority w:val="99"/>
    <w:pPr>
      <w:spacing w:after="120"/>
      <w:ind w:left="360"/>
      <w:contextualSpacing/>
    </w:pPr>
  </w:style>
  <w:style w:type="paragraph" w:styleId="23">
    <w:name w:val="List Bullet 2"/>
    <w:basedOn w:val="1"/>
    <w:unhideWhenUsed/>
    <w:uiPriority w:val="99"/>
    <w:pPr>
      <w:numPr>
        <w:ilvl w:val="0"/>
        <w:numId w:val="6"/>
      </w:numPr>
      <w:contextualSpacing/>
    </w:pPr>
  </w:style>
  <w:style w:type="paragraph" w:styleId="24">
    <w:name w:val="footer"/>
    <w:basedOn w:val="1"/>
    <w:link w:val="136"/>
    <w:unhideWhenUsed/>
    <w:uiPriority w:val="99"/>
    <w:pPr>
      <w:tabs>
        <w:tab w:val="center" w:pos="4680"/>
        <w:tab w:val="right" w:pos="9360"/>
      </w:tabs>
      <w:spacing w:after="0" w:line="240" w:lineRule="auto"/>
    </w:pPr>
  </w:style>
  <w:style w:type="paragraph" w:styleId="25">
    <w:name w:val="header"/>
    <w:basedOn w:val="1"/>
    <w:link w:val="135"/>
    <w:unhideWhenUsed/>
    <w:uiPriority w:val="99"/>
    <w:pPr>
      <w:tabs>
        <w:tab w:val="center" w:pos="4680"/>
        <w:tab w:val="right" w:pos="9360"/>
      </w:tabs>
      <w:spacing w:after="0" w:line="240" w:lineRule="auto"/>
    </w:pPr>
  </w:style>
  <w:style w:type="paragraph" w:styleId="26">
    <w:name w:val="Subtitle"/>
    <w:basedOn w:val="1"/>
    <w:next w:val="1"/>
    <w:link w:val="142"/>
    <w:qFormat/>
    <w:uiPriority w:val="11"/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  <w14:textFill>
        <w14:solidFill>
          <w14:schemeClr w14:val="accent1"/>
        </w14:solidFill>
      </w14:textFill>
    </w:rPr>
  </w:style>
  <w:style w:type="paragraph" w:styleId="27">
    <w:name w:val="List"/>
    <w:basedOn w:val="1"/>
    <w:unhideWhenUsed/>
    <w:uiPriority w:val="99"/>
    <w:pPr>
      <w:ind w:left="360" w:hanging="360"/>
      <w:contextualSpacing/>
    </w:pPr>
  </w:style>
  <w:style w:type="paragraph" w:styleId="28">
    <w:name w:val="Body Text 2"/>
    <w:basedOn w:val="1"/>
    <w:link w:val="145"/>
    <w:unhideWhenUsed/>
    <w:uiPriority w:val="99"/>
    <w:pPr>
      <w:spacing w:after="120" w:line="480" w:lineRule="auto"/>
    </w:pPr>
  </w:style>
  <w:style w:type="paragraph" w:styleId="29">
    <w:name w:val="List Continue 2"/>
    <w:basedOn w:val="1"/>
    <w:unhideWhenUsed/>
    <w:uiPriority w:val="99"/>
    <w:pPr>
      <w:spacing w:after="120"/>
      <w:ind w:left="720"/>
      <w:contextualSpacing/>
    </w:pPr>
  </w:style>
  <w:style w:type="paragraph" w:styleId="30">
    <w:name w:val="List Continue 3"/>
    <w:basedOn w:val="1"/>
    <w:unhideWhenUsed/>
    <w:uiPriority w:val="99"/>
    <w:pPr>
      <w:spacing w:after="120"/>
      <w:ind w:left="1080"/>
      <w:contextualSpacing/>
    </w:pPr>
  </w:style>
  <w:style w:type="paragraph" w:styleId="31">
    <w:name w:val="Title"/>
    <w:basedOn w:val="1"/>
    <w:next w:val="1"/>
    <w:link w:val="141"/>
    <w:qFormat/>
    <w:uiPriority w:val="10"/>
    <w:pPr>
      <w:pBdr>
        <w:bottom w:val="single" w:color="4F81BD" w:themeColor="accent1" w:sz="8" w:space="4"/>
      </w:pBdr>
      <w:spacing w:after="300" w:line="240" w:lineRule="auto"/>
      <w:contextualSpacing/>
    </w:pPr>
    <w:rPr>
      <w:rFonts w:asciiTheme="majorHAnsi" w:hAnsiTheme="majorHAnsi" w:eastAsiaTheme="majorEastAsia" w:cstheme="majorBidi"/>
      <w:color w:val="17375E" w:themeColor="text2" w:themeShade="BF"/>
      <w:spacing w:val="5"/>
      <w:kern w:val="28"/>
      <w:sz w:val="52"/>
      <w:szCs w:val="52"/>
    </w:rPr>
  </w:style>
  <w:style w:type="table" w:styleId="33">
    <w:name w:val="Table Grid"/>
    <w:basedOn w:val="32"/>
    <w:uiPriority w:val="5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34">
    <w:name w:val="Light Shading"/>
    <w:basedOn w:val="32"/>
    <w:uiPriority w:val="60"/>
    <w:pPr>
      <w:spacing w:after="0" w:line="240" w:lineRule="auto"/>
    </w:pPr>
    <w:rPr>
      <w:color w:val="000000" w:themeColor="text1" w:themeShade="BF"/>
    </w:rPr>
    <w:tblPr>
      <w:tblBorders>
        <w:top w:val="single" w:color="000000" w:themeColor="text1" w:sz="8" w:space="0"/>
        <w:bottom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</w:style>
  <w:style w:type="table" w:styleId="35">
    <w:name w:val="Light Shading Accent 1"/>
    <w:basedOn w:val="32"/>
    <w:uiPriority w:val="60"/>
    <w:pPr>
      <w:spacing w:after="0" w:line="240" w:lineRule="auto"/>
    </w:pPr>
    <w:rPr>
      <w:color w:val="376092" w:themeColor="accent1" w:themeShade="BF"/>
    </w:rPr>
    <w:tblPr>
      <w:tblBorders>
        <w:top w:val="single" w:color="4F81BD" w:themeColor="accent1" w:sz="8" w:space="0"/>
        <w:bottom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4F81BD" w:themeColor="accent1" w:sz="8" w:space="0"/>
          <w:left w:val="nil"/>
          <w:bottom w:val="single" w:color="4F81BD" w:themeColor="accen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4F81BD" w:themeColor="accent1" w:sz="8" w:space="0"/>
          <w:left w:val="nil"/>
          <w:bottom w:val="single" w:color="4F81BD" w:themeColor="accen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36">
    <w:name w:val="Light Shading Accent 2"/>
    <w:basedOn w:val="32"/>
    <w:uiPriority w:val="60"/>
    <w:pPr>
      <w:spacing w:after="0" w:line="240" w:lineRule="auto"/>
    </w:pPr>
    <w:rPr>
      <w:color w:val="953735" w:themeColor="accent2" w:themeShade="BF"/>
    </w:rPr>
    <w:tblPr>
      <w:tblBorders>
        <w:top w:val="single" w:color="C0504D" w:themeColor="accent2" w:sz="8" w:space="0"/>
        <w:bottom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C0504D" w:themeColor="accent2" w:sz="8" w:space="0"/>
          <w:left w:val="nil"/>
          <w:bottom w:val="single" w:color="C0504D" w:themeColor="accent2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C0504D" w:themeColor="accent2" w:sz="8" w:space="0"/>
          <w:left w:val="nil"/>
          <w:bottom w:val="single" w:color="C0504D" w:themeColor="accent2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</w:style>
  <w:style w:type="table" w:styleId="37">
    <w:name w:val="Light Shading Accent 3"/>
    <w:basedOn w:val="32"/>
    <w:qFormat/>
    <w:uiPriority w:val="60"/>
    <w:pPr>
      <w:spacing w:after="0" w:line="240" w:lineRule="auto"/>
    </w:pPr>
    <w:rPr>
      <w:color w:val="77933C" w:themeColor="accent3" w:themeShade="BF"/>
    </w:rPr>
    <w:tblPr>
      <w:tblBorders>
        <w:top w:val="single" w:color="9BBB59" w:themeColor="accent3" w:sz="8" w:space="0"/>
        <w:bottom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9BBB59" w:themeColor="accent3" w:sz="8" w:space="0"/>
          <w:left w:val="nil"/>
          <w:bottom w:val="single" w:color="9BBB59" w:themeColor="accent3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9BBB59" w:themeColor="accent3" w:sz="8" w:space="0"/>
          <w:left w:val="nil"/>
          <w:bottom w:val="single" w:color="9BBB59" w:themeColor="accent3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38">
    <w:name w:val="Light Shading Accent 4"/>
    <w:basedOn w:val="32"/>
    <w:qFormat/>
    <w:uiPriority w:val="60"/>
    <w:pPr>
      <w:spacing w:after="0" w:line="240" w:lineRule="auto"/>
    </w:pPr>
    <w:rPr>
      <w:color w:val="604A7B" w:themeColor="accent4" w:themeShade="BF"/>
    </w:rPr>
    <w:tblPr>
      <w:tblBorders>
        <w:top w:val="single" w:color="8064A2" w:themeColor="accent4" w:sz="8" w:space="0"/>
        <w:bottom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8064A2" w:themeColor="accent4" w:sz="8" w:space="0"/>
          <w:left w:val="nil"/>
          <w:bottom w:val="single" w:color="8064A2" w:themeColor="accent4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8064A2" w:themeColor="accent4" w:sz="8" w:space="0"/>
          <w:left w:val="nil"/>
          <w:bottom w:val="single" w:color="8064A2" w:themeColor="accent4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39">
    <w:name w:val="Light Shading Accent 5"/>
    <w:basedOn w:val="32"/>
    <w:qFormat/>
    <w:uiPriority w:val="60"/>
    <w:pPr>
      <w:spacing w:after="0" w:line="240" w:lineRule="auto"/>
    </w:pPr>
    <w:rPr>
      <w:color w:val="31859C" w:themeColor="accent5" w:themeShade="BF"/>
    </w:rPr>
    <w:tblPr>
      <w:tblBorders>
        <w:top w:val="single" w:color="4BACC6" w:themeColor="accent5" w:sz="8" w:space="0"/>
        <w:bottom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4BACC6" w:themeColor="accent5" w:sz="8" w:space="0"/>
          <w:left w:val="nil"/>
          <w:bottom w:val="single" w:color="4BACC6" w:themeColor="accent5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4BACC6" w:themeColor="accent5" w:sz="8" w:space="0"/>
          <w:left w:val="nil"/>
          <w:bottom w:val="single" w:color="4BACC6" w:themeColor="accent5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</w:style>
  <w:style w:type="table" w:styleId="40">
    <w:name w:val="Light Shading Accent 6"/>
    <w:basedOn w:val="32"/>
    <w:uiPriority w:val="60"/>
    <w:pPr>
      <w:spacing w:after="0" w:line="240" w:lineRule="auto"/>
    </w:pPr>
    <w:rPr>
      <w:color w:val="E46C0A" w:themeColor="accent6" w:themeShade="BF"/>
    </w:rPr>
    <w:tblPr>
      <w:tblBorders>
        <w:top w:val="single" w:color="F79646" w:themeColor="accent6" w:sz="8" w:space="0"/>
        <w:bottom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F79646" w:themeColor="accent6" w:sz="8" w:space="0"/>
          <w:left w:val="nil"/>
          <w:bottom w:val="single" w:color="F79646" w:themeColor="accent6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F79646" w:themeColor="accent6" w:sz="8" w:space="0"/>
          <w:left w:val="nil"/>
          <w:bottom w:val="single" w:color="F79646" w:themeColor="accent6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</w:style>
  <w:style w:type="table" w:styleId="41">
    <w:name w:val="Light List"/>
    <w:basedOn w:val="32"/>
    <w:qFormat/>
    <w:uiPriority w:val="61"/>
    <w:pPr>
      <w:spacing w:after="0" w:line="240" w:lineRule="auto"/>
    </w:p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themeColor="text1" w:sz="6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band1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</w:style>
  <w:style w:type="table" w:styleId="42">
    <w:name w:val="Light List Accent 1"/>
    <w:basedOn w:val="32"/>
    <w:uiPriority w:val="61"/>
    <w:pPr>
      <w:spacing w:after="0" w:line="240" w:lineRule="auto"/>
    </w:p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F81BD" w:themeColor="accent1" w:sz="6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band1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</w:style>
  <w:style w:type="table" w:styleId="43">
    <w:name w:val="Light List Accent 2"/>
    <w:basedOn w:val="32"/>
    <w:uiPriority w:val="61"/>
    <w:pPr>
      <w:spacing w:after="0" w:line="240" w:lineRule="auto"/>
    </w:p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C0504D" w:themeColor="accent2" w:sz="6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band1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</w:style>
  <w:style w:type="table" w:styleId="44">
    <w:name w:val="Light List Accent 3"/>
    <w:basedOn w:val="32"/>
    <w:uiPriority w:val="61"/>
    <w:pPr>
      <w:spacing w:after="0" w:line="240" w:lineRule="auto"/>
    </w:p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BBB59" w:themeColor="accent3" w:sz="6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band1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</w:style>
  <w:style w:type="table" w:styleId="45">
    <w:name w:val="Light List Accent 4"/>
    <w:basedOn w:val="32"/>
    <w:uiPriority w:val="61"/>
    <w:pPr>
      <w:spacing w:after="0" w:line="240" w:lineRule="auto"/>
    </w:p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064A2" w:themeColor="accent4" w:sz="6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band1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</w:style>
  <w:style w:type="table" w:styleId="46">
    <w:name w:val="Light List Accent 5"/>
    <w:basedOn w:val="32"/>
    <w:uiPriority w:val="61"/>
    <w:pPr>
      <w:spacing w:after="0" w:line="240" w:lineRule="auto"/>
    </w:p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BACC6" w:themeColor="accent5" w:sz="6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band1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</w:style>
  <w:style w:type="table" w:styleId="47">
    <w:name w:val="Light List Accent 6"/>
    <w:basedOn w:val="32"/>
    <w:qFormat/>
    <w:uiPriority w:val="61"/>
    <w:pPr>
      <w:spacing w:after="0" w:line="240" w:lineRule="auto"/>
    </w:p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79646" w:themeColor="accent6" w:sz="6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band1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</w:style>
  <w:style w:type="table" w:styleId="48">
    <w:name w:val="Light Grid"/>
    <w:basedOn w:val="32"/>
    <w:qFormat/>
    <w:uiPriority w:val="62"/>
    <w:pPr>
      <w:spacing w:after="0" w:line="240" w:lineRule="auto"/>
    </w:p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  <w:insideH w:val="single" w:color="000000" w:themeColor="text1" w:sz="8" w:space="0"/>
        <w:insideV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18" w:space="0"/>
          <w:right w:val="single" w:color="000000" w:themeColor="text1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000000" w:themeColor="text1" w:sz="6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band1Vert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  <w:shd w:val="clear" w:color="auto" w:fill="BFBFBF" w:themeFill="text1" w:themeFillTint="3F"/>
      </w:tcPr>
    </w:tblStylePr>
    <w:tblStylePr w:type="band1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V w:val="single" w:sz="8" w:space="0"/>
        </w:tcBorders>
        <w:shd w:val="clear" w:color="auto" w:fill="BFBFBF" w:themeFill="text1" w:themeFillTint="3F"/>
      </w:tcPr>
    </w:tblStylePr>
    <w:tblStylePr w:type="band2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V w:val="single" w:sz="8" w:space="0"/>
        </w:tcBorders>
      </w:tcPr>
    </w:tblStylePr>
  </w:style>
  <w:style w:type="table" w:styleId="49">
    <w:name w:val="Light Grid Accent 1"/>
    <w:basedOn w:val="32"/>
    <w:qFormat/>
    <w:uiPriority w:val="62"/>
    <w:pPr>
      <w:spacing w:after="0" w:line="240" w:lineRule="auto"/>
    </w:p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  <w:insideH w:val="single" w:color="4F81BD" w:themeColor="accent1" w:sz="8" w:space="0"/>
        <w:insideV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18" w:space="0"/>
          <w:right w:val="single" w:color="4F81BD" w:themeColor="accent1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4F81BD" w:themeColor="accent1" w:sz="6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band1Vert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V w:val="single" w:sz="8" w:space="0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V w:val="single" w:sz="8" w:space="0"/>
        </w:tcBorders>
      </w:tcPr>
    </w:tblStylePr>
  </w:style>
  <w:style w:type="table" w:styleId="50">
    <w:name w:val="Light Grid Accent 2"/>
    <w:basedOn w:val="32"/>
    <w:uiPriority w:val="62"/>
    <w:pPr>
      <w:spacing w:after="0" w:line="240" w:lineRule="auto"/>
    </w:p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  <w:insideH w:val="single" w:color="C0504D" w:themeColor="accent2" w:sz="8" w:space="0"/>
        <w:insideV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18" w:space="0"/>
          <w:right w:val="single" w:color="C0504D" w:themeColor="accent2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C0504D" w:themeColor="accent2" w:sz="6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band1Vert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  <w:shd w:val="clear" w:color="auto" w:fill="EFD3D3" w:themeFill="accent2" w:themeFillTint="3F"/>
      </w:tcPr>
    </w:tblStylePr>
    <w:tblStylePr w:type="band1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V w:val="single" w:sz="8" w:space="0"/>
        </w:tcBorders>
        <w:shd w:val="clear" w:color="auto" w:fill="EFD3D3" w:themeFill="accent2" w:themeFillTint="3F"/>
      </w:tcPr>
    </w:tblStylePr>
    <w:tblStylePr w:type="band2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V w:val="single" w:sz="8" w:space="0"/>
        </w:tcBorders>
      </w:tcPr>
    </w:tblStylePr>
  </w:style>
  <w:style w:type="table" w:styleId="51">
    <w:name w:val="Light Grid Accent 3"/>
    <w:basedOn w:val="32"/>
    <w:uiPriority w:val="62"/>
    <w:pPr>
      <w:spacing w:after="0" w:line="240" w:lineRule="auto"/>
    </w:p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  <w:insideH w:val="single" w:color="9BBB59" w:themeColor="accent3" w:sz="8" w:space="0"/>
        <w:insideV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18" w:space="0"/>
          <w:right w:val="single" w:color="9BBB59" w:themeColor="accent3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9BBB59" w:themeColor="accent3" w:sz="6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band1Vert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V w:val="single" w:sz="8" w:space="0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V w:val="single" w:sz="8" w:space="0"/>
        </w:tcBorders>
      </w:tcPr>
    </w:tblStylePr>
  </w:style>
  <w:style w:type="table" w:styleId="52">
    <w:name w:val="Light Grid Accent 4"/>
    <w:basedOn w:val="32"/>
    <w:qFormat/>
    <w:uiPriority w:val="62"/>
    <w:pPr>
      <w:spacing w:after="0" w:line="240" w:lineRule="auto"/>
    </w:p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  <w:insideH w:val="single" w:color="8064A2" w:themeColor="accent4" w:sz="8" w:space="0"/>
        <w:insideV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18" w:space="0"/>
          <w:right w:val="single" w:color="8064A2" w:themeColor="accent4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8064A2" w:themeColor="accent4" w:sz="6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band1Vert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V w:val="single" w:sz="8" w:space="0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V w:val="single" w:sz="8" w:space="0"/>
        </w:tcBorders>
      </w:tcPr>
    </w:tblStylePr>
  </w:style>
  <w:style w:type="table" w:styleId="53">
    <w:name w:val="Light Grid Accent 5"/>
    <w:basedOn w:val="32"/>
    <w:uiPriority w:val="62"/>
    <w:pPr>
      <w:spacing w:after="0" w:line="240" w:lineRule="auto"/>
    </w:p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  <w:insideH w:val="single" w:color="4BACC6" w:themeColor="accent5" w:sz="8" w:space="0"/>
        <w:insideV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18" w:space="0"/>
          <w:right w:val="single" w:color="4BACC6" w:themeColor="accent5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4BACC6" w:themeColor="accent5" w:sz="6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band1Vert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  <w:shd w:val="clear" w:color="auto" w:fill="D2EAF0" w:themeFill="accent5" w:themeFillTint="3F"/>
      </w:tcPr>
    </w:tblStylePr>
    <w:tblStylePr w:type="band1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V w:val="single" w:sz="8" w:space="0"/>
        </w:tcBorders>
        <w:shd w:val="clear" w:color="auto" w:fill="D2EAF0" w:themeFill="accent5" w:themeFillTint="3F"/>
      </w:tcPr>
    </w:tblStylePr>
    <w:tblStylePr w:type="band2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V w:val="single" w:sz="8" w:space="0"/>
        </w:tcBorders>
      </w:tcPr>
    </w:tblStylePr>
  </w:style>
  <w:style w:type="table" w:styleId="54">
    <w:name w:val="Light Grid Accent 6"/>
    <w:basedOn w:val="32"/>
    <w:uiPriority w:val="62"/>
    <w:pPr>
      <w:spacing w:after="0" w:line="240" w:lineRule="auto"/>
    </w:p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  <w:insideH w:val="single" w:color="F79646" w:themeColor="accent6" w:sz="8" w:space="0"/>
        <w:insideV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18" w:space="0"/>
          <w:right w:val="single" w:color="F79646" w:themeColor="accent6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F79646" w:themeColor="accent6" w:sz="6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band1Vert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  <w:shd w:val="clear" w:color="auto" w:fill="FDE5D1" w:themeFill="accent6" w:themeFillTint="3F"/>
      </w:tcPr>
    </w:tblStylePr>
    <w:tblStylePr w:type="band1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V w:val="single" w:sz="8" w:space="0"/>
        </w:tcBorders>
        <w:shd w:val="clear" w:color="auto" w:fill="FDE5D1" w:themeFill="accent6" w:themeFillTint="3F"/>
      </w:tcPr>
    </w:tblStylePr>
    <w:tblStylePr w:type="band2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V w:val="single" w:sz="8" w:space="0"/>
        </w:tcBorders>
      </w:tcPr>
    </w:tblStylePr>
  </w:style>
  <w:style w:type="table" w:styleId="55">
    <w:name w:val="Medium Shading 1"/>
    <w:basedOn w:val="32"/>
    <w:uiPriority w:val="63"/>
    <w:pPr>
      <w:spacing w:after="0" w:line="240" w:lineRule="auto"/>
    </w:pPr>
    <w:tblPr>
      <w:tblBorders>
        <w:top w:val="single" w:color="3F3F3F" w:themeColor="text1" w:themeTint="BF" w:sz="8" w:space="0"/>
        <w:left w:val="single" w:color="3F3F3F" w:themeColor="text1" w:themeTint="BF" w:sz="8" w:space="0"/>
        <w:bottom w:val="single" w:color="3F3F3F" w:themeColor="text1" w:themeTint="BF" w:sz="8" w:space="0"/>
        <w:right w:val="single" w:color="3F3F3F" w:themeColor="text1" w:themeTint="BF" w:sz="8" w:space="0"/>
        <w:insideH w:val="single" w:color="3F3F3F" w:themeColor="tex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3F3F3F" w:themeColor="text1" w:themeTint="BF" w:sz="8" w:space="0"/>
          <w:left w:val="single" w:color="3F3F3F" w:themeColor="text1" w:themeTint="BF" w:sz="8" w:space="0"/>
          <w:bottom w:val="single" w:color="3F3F3F" w:themeColor="text1" w:themeTint="BF" w:sz="8" w:space="0"/>
          <w:right w:val="single" w:color="3F3F3F" w:themeColor="text1" w:themeTint="BF" w:sz="8" w:space="0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3F3F3F" w:themeColor="text1" w:themeTint="BF" w:sz="6" w:space="0"/>
          <w:left w:val="single" w:color="3F3F3F" w:themeColor="text1" w:themeTint="BF" w:sz="8" w:space="0"/>
          <w:bottom w:val="single" w:color="3F3F3F" w:themeColor="text1" w:themeTint="BF" w:sz="8" w:space="0"/>
          <w:right w:val="single" w:color="3F3F3F" w:themeColor="tex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FBF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BFBFBF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6">
    <w:name w:val="Medium Shading 1 Accent 1"/>
    <w:basedOn w:val="32"/>
    <w:qFormat/>
    <w:uiPriority w:val="63"/>
    <w:pPr>
      <w:spacing w:after="0" w:line="240" w:lineRule="auto"/>
    </w:pPr>
    <w:tblPr>
      <w:tblBorders>
        <w:top w:val="single" w:color="7BA0CD" w:themeColor="accent1" w:themeTint="BF" w:sz="8" w:space="0"/>
        <w:left w:val="single" w:color="7BA0CD" w:themeColor="accent1" w:themeTint="BF" w:sz="8" w:space="0"/>
        <w:bottom w:val="single" w:color="7BA0CD" w:themeColor="accent1" w:themeTint="BF" w:sz="8" w:space="0"/>
        <w:right w:val="single" w:color="7BA0CD" w:themeColor="accent1" w:themeTint="BF" w:sz="8" w:space="0"/>
        <w:insideH w:val="single" w:color="7BA0CD" w:themeColor="accen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BA0CD" w:themeColor="accent1" w:themeTint="BF" w:sz="8" w:space="0"/>
          <w:left w:val="single" w:color="7BA0CD" w:themeColor="accent1" w:themeTint="BF" w:sz="8" w:space="0"/>
          <w:bottom w:val="single" w:color="7BA0CD" w:themeColor="accent1" w:themeTint="BF" w:sz="8" w:space="0"/>
          <w:right w:val="single" w:color="7BA0CD" w:themeColor="accent1" w:themeTint="BF" w:sz="8" w:space="0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BA0CD" w:themeColor="accent1" w:themeTint="BF" w:sz="6" w:space="0"/>
          <w:left w:val="single" w:color="7BA0CD" w:themeColor="accent1" w:themeTint="BF" w:sz="8" w:space="0"/>
          <w:bottom w:val="single" w:color="7BA0CD" w:themeColor="accent1" w:themeTint="BF" w:sz="8" w:space="0"/>
          <w:right w:val="single" w:color="7BA0CD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7">
    <w:name w:val="Medium Shading 1 Accent 2"/>
    <w:basedOn w:val="32"/>
    <w:uiPriority w:val="63"/>
    <w:pPr>
      <w:spacing w:after="0" w:line="240" w:lineRule="auto"/>
    </w:pPr>
    <w:tblPr>
      <w:tblBorders>
        <w:top w:val="single" w:color="CF7B79" w:themeColor="accent2" w:themeTint="BF" w:sz="8" w:space="0"/>
        <w:left w:val="single" w:color="CF7B79" w:themeColor="accent2" w:themeTint="BF" w:sz="8" w:space="0"/>
        <w:bottom w:val="single" w:color="CF7B79" w:themeColor="accent2" w:themeTint="BF" w:sz="8" w:space="0"/>
        <w:right w:val="single" w:color="CF7B79" w:themeColor="accent2" w:themeTint="BF" w:sz="8" w:space="0"/>
        <w:insideH w:val="single" w:color="CF7B79" w:themeColor="accent2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CF7B79" w:themeColor="accent2" w:themeTint="BF" w:sz="8" w:space="0"/>
          <w:left w:val="single" w:color="CF7B79" w:themeColor="accent2" w:themeTint="BF" w:sz="8" w:space="0"/>
          <w:bottom w:val="single" w:color="CF7B79" w:themeColor="accent2" w:themeTint="BF" w:sz="8" w:space="0"/>
          <w:right w:val="single" w:color="CF7B79" w:themeColor="accent2" w:themeTint="BF" w:sz="8" w:space="0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CF7B79" w:themeColor="accent2" w:themeTint="BF" w:sz="6" w:space="0"/>
          <w:left w:val="single" w:color="CF7B79" w:themeColor="accent2" w:themeTint="BF" w:sz="8" w:space="0"/>
          <w:bottom w:val="single" w:color="CF7B79" w:themeColor="accent2" w:themeTint="BF" w:sz="8" w:space="0"/>
          <w:right w:val="single" w:color="CF7B79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3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3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8">
    <w:name w:val="Medium Shading 1 Accent 3"/>
    <w:basedOn w:val="32"/>
    <w:uiPriority w:val="63"/>
    <w:pPr>
      <w:spacing w:after="0" w:line="240" w:lineRule="auto"/>
    </w:pPr>
    <w:tblPr>
      <w:tblBorders>
        <w:top w:val="single" w:color="B4CC82" w:themeColor="accent3" w:themeTint="BF" w:sz="8" w:space="0"/>
        <w:left w:val="single" w:color="B4CC82" w:themeColor="accent3" w:themeTint="BF" w:sz="8" w:space="0"/>
        <w:bottom w:val="single" w:color="B4CC82" w:themeColor="accent3" w:themeTint="BF" w:sz="8" w:space="0"/>
        <w:right w:val="single" w:color="B4CC82" w:themeColor="accent3" w:themeTint="BF" w:sz="8" w:space="0"/>
        <w:insideH w:val="single" w:color="B4CC82" w:themeColor="accent3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4CC82" w:themeColor="accent3" w:themeTint="BF" w:sz="8" w:space="0"/>
          <w:left w:val="single" w:color="B4CC82" w:themeColor="accent3" w:themeTint="BF" w:sz="8" w:space="0"/>
          <w:bottom w:val="single" w:color="B4CC82" w:themeColor="accent3" w:themeTint="BF" w:sz="8" w:space="0"/>
          <w:right w:val="single" w:color="B4CC82" w:themeColor="accent3" w:themeTint="BF" w:sz="8" w:space="0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4CC82" w:themeColor="accent3" w:themeTint="BF" w:sz="6" w:space="0"/>
          <w:left w:val="single" w:color="B4CC82" w:themeColor="accent3" w:themeTint="BF" w:sz="8" w:space="0"/>
          <w:bottom w:val="single" w:color="B4CC82" w:themeColor="accent3" w:themeTint="BF" w:sz="8" w:space="0"/>
          <w:right w:val="single" w:color="B4CC82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9">
    <w:name w:val="Medium Shading 1 Accent 4"/>
    <w:basedOn w:val="32"/>
    <w:uiPriority w:val="63"/>
    <w:pPr>
      <w:spacing w:after="0" w:line="240" w:lineRule="auto"/>
    </w:pPr>
    <w:tblPr>
      <w:tblBorders>
        <w:top w:val="single" w:color="9F8AB9" w:themeColor="accent4" w:themeTint="BF" w:sz="8" w:space="0"/>
        <w:left w:val="single" w:color="9F8AB9" w:themeColor="accent4" w:themeTint="BF" w:sz="8" w:space="0"/>
        <w:bottom w:val="single" w:color="9F8AB9" w:themeColor="accent4" w:themeTint="BF" w:sz="8" w:space="0"/>
        <w:right w:val="single" w:color="9F8AB9" w:themeColor="accent4" w:themeTint="BF" w:sz="8" w:space="0"/>
        <w:insideH w:val="single" w:color="9F8AB9" w:themeColor="accent4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9F8AB9" w:themeColor="accent4" w:themeTint="BF" w:sz="8" w:space="0"/>
          <w:left w:val="single" w:color="9F8AB9" w:themeColor="accent4" w:themeTint="BF" w:sz="8" w:space="0"/>
          <w:bottom w:val="single" w:color="9F8AB9" w:themeColor="accent4" w:themeTint="BF" w:sz="8" w:space="0"/>
          <w:right w:val="single" w:color="9F8AB9" w:themeColor="accent4" w:themeTint="BF" w:sz="8" w:space="0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F8AB9" w:themeColor="accent4" w:themeTint="BF" w:sz="6" w:space="0"/>
          <w:left w:val="single" w:color="9F8AB9" w:themeColor="accent4" w:themeTint="BF" w:sz="8" w:space="0"/>
          <w:bottom w:val="single" w:color="9F8AB9" w:themeColor="accent4" w:themeTint="BF" w:sz="8" w:space="0"/>
          <w:right w:val="single" w:color="9F8AB9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60">
    <w:name w:val="Medium Shading 1 Accent 5"/>
    <w:basedOn w:val="32"/>
    <w:qFormat/>
    <w:uiPriority w:val="63"/>
    <w:pPr>
      <w:spacing w:after="0" w:line="240" w:lineRule="auto"/>
    </w:pPr>
    <w:tblPr>
      <w:tblBorders>
        <w:top w:val="single" w:color="78C0D4" w:themeColor="accent5" w:themeTint="BF" w:sz="8" w:space="0"/>
        <w:left w:val="single" w:color="78C0D4" w:themeColor="accent5" w:themeTint="BF" w:sz="8" w:space="0"/>
        <w:bottom w:val="single" w:color="78C0D4" w:themeColor="accent5" w:themeTint="BF" w:sz="8" w:space="0"/>
        <w:right w:val="single" w:color="78C0D4" w:themeColor="accent5" w:themeTint="BF" w:sz="8" w:space="0"/>
        <w:insideH w:val="single" w:color="78C0D4" w:themeColor="accent5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8C0D4" w:themeColor="accent5" w:themeTint="BF" w:sz="8" w:space="0"/>
          <w:left w:val="single" w:color="78C0D4" w:themeColor="accent5" w:themeTint="BF" w:sz="8" w:space="0"/>
          <w:bottom w:val="single" w:color="78C0D4" w:themeColor="accent5" w:themeTint="BF" w:sz="8" w:space="0"/>
          <w:right w:val="single" w:color="78C0D4" w:themeColor="accent5" w:themeTint="BF" w:sz="8" w:space="0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8C0D4" w:themeColor="accent5" w:themeTint="BF" w:sz="6" w:space="0"/>
          <w:left w:val="single" w:color="78C0D4" w:themeColor="accent5" w:themeTint="BF" w:sz="8" w:space="0"/>
          <w:bottom w:val="single" w:color="78C0D4" w:themeColor="accent5" w:themeTint="BF" w:sz="8" w:space="0"/>
          <w:right w:val="single" w:color="78C0D4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61">
    <w:name w:val="Medium Shading 1 Accent 6"/>
    <w:basedOn w:val="32"/>
    <w:uiPriority w:val="63"/>
    <w:pPr>
      <w:spacing w:after="0" w:line="240" w:lineRule="auto"/>
    </w:pPr>
    <w:tblPr>
      <w:tblBorders>
        <w:top w:val="single" w:color="F9B074" w:themeColor="accent6" w:themeTint="BF" w:sz="8" w:space="0"/>
        <w:left w:val="single" w:color="F9B074" w:themeColor="accent6" w:themeTint="BF" w:sz="8" w:space="0"/>
        <w:bottom w:val="single" w:color="F9B074" w:themeColor="accent6" w:themeTint="BF" w:sz="8" w:space="0"/>
        <w:right w:val="single" w:color="F9B074" w:themeColor="accent6" w:themeTint="BF" w:sz="8" w:space="0"/>
        <w:insideH w:val="single" w:color="F9B074" w:themeColor="accent6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9B074" w:themeColor="accent6" w:themeTint="BF" w:sz="8" w:space="0"/>
          <w:left w:val="single" w:color="F9B074" w:themeColor="accent6" w:themeTint="BF" w:sz="8" w:space="0"/>
          <w:bottom w:val="single" w:color="F9B074" w:themeColor="accent6" w:themeTint="BF" w:sz="8" w:space="0"/>
          <w:right w:val="single" w:color="F9B074" w:themeColor="accent6" w:themeTint="BF" w:sz="8" w:space="0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9B074" w:themeColor="accent6" w:themeTint="BF" w:sz="6" w:space="0"/>
          <w:left w:val="single" w:color="F9B074" w:themeColor="accent6" w:themeTint="BF" w:sz="8" w:space="0"/>
          <w:bottom w:val="single" w:color="F9B074" w:themeColor="accent6" w:themeTint="BF" w:sz="8" w:space="0"/>
          <w:right w:val="single" w:color="F9B074" w:themeColor="accent6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5D1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5D1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62">
    <w:name w:val="Medium Shading 2"/>
    <w:basedOn w:val="32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3">
    <w:name w:val="Medium Shading 2 Accent 1"/>
    <w:basedOn w:val="32"/>
    <w:qFormat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4">
    <w:name w:val="Medium Shading 2 Accent 2"/>
    <w:basedOn w:val="32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5">
    <w:name w:val="Medium Shading 2 Accent 3"/>
    <w:basedOn w:val="32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6">
    <w:name w:val="Medium Shading 2 Accent 4"/>
    <w:basedOn w:val="32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7">
    <w:name w:val="Medium Shading 2 Accent 5"/>
    <w:basedOn w:val="32"/>
    <w:qFormat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8">
    <w:name w:val="Medium Shading 2 Accent 6"/>
    <w:basedOn w:val="32"/>
    <w:qFormat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9">
    <w:name w:val="Medium List 1"/>
    <w:basedOn w:val="32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000000" w:themeColor="text1" w:sz="8" w:space="0"/>
        <w:bottom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000000" w:themeColor="text1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000000" w:themeColor="text1" w:sz="8" w:space="0"/>
          <w:bottom w:val="single" w:color="000000" w:themeColor="tex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000000" w:themeColor="text1" w:sz="8" w:space="0"/>
          <w:bottom w:val="single" w:color="000000" w:themeColor="text1" w:sz="8" w:space="0"/>
        </w:tcBorders>
      </w:tcPr>
    </w:tblStylePr>
    <w:tblStylePr w:type="band1Vert">
      <w:tblPr/>
      <w:tcPr>
        <w:shd w:val="clear" w:color="auto" w:fill="BFBFBF" w:themeFill="text1" w:themeFillTint="3F"/>
      </w:tcPr>
    </w:tblStylePr>
    <w:tblStylePr w:type="band1Horz">
      <w:tblPr/>
      <w:tcPr>
        <w:shd w:val="clear" w:color="auto" w:fill="BFBFBF" w:themeFill="text1" w:themeFillTint="3F"/>
      </w:tcPr>
    </w:tblStylePr>
  </w:style>
  <w:style w:type="table" w:styleId="70">
    <w:name w:val="Medium List 1 Accent 1"/>
    <w:basedOn w:val="32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4F81BD" w:themeColor="accent1" w:sz="8" w:space="0"/>
        <w:bottom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4F81BD" w:themeColor="accent1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4F81BD" w:themeColor="accent1" w:sz="8" w:space="0"/>
          <w:bottom w:val="single" w:color="4F81BD" w:themeColor="accen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4F81BD" w:themeColor="accent1" w:sz="8" w:space="0"/>
          <w:bottom w:val="single" w:color="4F81BD" w:themeColor="accent1" w:sz="8" w:space="0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71">
    <w:name w:val="Medium List 1 Accent 2"/>
    <w:basedOn w:val="32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8" w:space="0"/>
        <w:bottom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C0504D" w:themeColor="accent2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C0504D" w:themeColor="accent2" w:sz="8" w:space="0"/>
          <w:bottom w:val="single" w:color="C0504D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C0504D" w:themeColor="accent2" w:sz="8" w:space="0"/>
          <w:bottom w:val="single" w:color="C0504D" w:themeColor="accent2" w:sz="8" w:space="0"/>
        </w:tcBorders>
      </w:tcPr>
    </w:tblStylePr>
    <w:tblStylePr w:type="band1Vert">
      <w:tblPr/>
      <w:tcPr>
        <w:shd w:val="clear" w:color="auto" w:fill="EFD3D3" w:themeFill="accent2" w:themeFillTint="3F"/>
      </w:tcPr>
    </w:tblStylePr>
    <w:tblStylePr w:type="band1Horz">
      <w:tblPr/>
      <w:tcPr>
        <w:shd w:val="clear" w:color="auto" w:fill="EFD3D3" w:themeFill="accent2" w:themeFillTint="3F"/>
      </w:tcPr>
    </w:tblStylePr>
  </w:style>
  <w:style w:type="table" w:styleId="72">
    <w:name w:val="Medium List 1 Accent 3"/>
    <w:basedOn w:val="32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8" w:space="0"/>
        <w:bottom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9BBB59" w:themeColor="accent3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9BBB59" w:themeColor="accent3" w:sz="8" w:space="0"/>
          <w:bottom w:val="single" w:color="9BBB59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9BBB59" w:themeColor="accent3" w:sz="8" w:space="0"/>
          <w:bottom w:val="single" w:color="9BBB59" w:themeColor="accent3" w:sz="8" w:space="0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73">
    <w:name w:val="Medium List 1 Accent 4"/>
    <w:basedOn w:val="32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8" w:space="0"/>
        <w:bottom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8064A2" w:themeColor="accent4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8064A2" w:themeColor="accent4" w:sz="8" w:space="0"/>
          <w:bottom w:val="single" w:color="8064A2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8064A2" w:themeColor="accent4" w:sz="8" w:space="0"/>
          <w:bottom w:val="single" w:color="8064A2" w:themeColor="accent4" w:sz="8" w:space="0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74">
    <w:name w:val="Medium List 1 Accent 5"/>
    <w:basedOn w:val="32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8" w:space="0"/>
        <w:bottom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4BACC6" w:themeColor="accent5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4BACC6" w:themeColor="accent5" w:sz="8" w:space="0"/>
          <w:bottom w:val="single" w:color="4BACC6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4BACC6" w:themeColor="accent5" w:sz="8" w:space="0"/>
          <w:bottom w:val="single" w:color="4BACC6" w:themeColor="accent5" w:sz="8" w:space="0"/>
        </w:tcBorders>
      </w:tcPr>
    </w:tblStylePr>
    <w:tblStylePr w:type="band1Vert">
      <w:tblPr/>
      <w:tcPr>
        <w:shd w:val="clear" w:color="auto" w:fill="D2EAF0" w:themeFill="accent5" w:themeFillTint="3F"/>
      </w:tcPr>
    </w:tblStylePr>
    <w:tblStylePr w:type="band1Horz">
      <w:tblPr/>
      <w:tcPr>
        <w:shd w:val="clear" w:color="auto" w:fill="D2EAF0" w:themeFill="accent5" w:themeFillTint="3F"/>
      </w:tcPr>
    </w:tblStylePr>
  </w:style>
  <w:style w:type="table" w:styleId="75">
    <w:name w:val="Medium List 1 Accent 6"/>
    <w:basedOn w:val="32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8" w:space="0"/>
        <w:bottom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F79646" w:themeColor="accent6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F79646" w:themeColor="accent6" w:sz="8" w:space="0"/>
          <w:bottom w:val="single" w:color="F79646" w:themeColor="accent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F79646" w:themeColor="accent6" w:sz="8" w:space="0"/>
          <w:bottom w:val="single" w:color="F79646" w:themeColor="accent6" w:sz="8" w:space="0"/>
        </w:tcBorders>
      </w:tcPr>
    </w:tblStylePr>
    <w:tblStylePr w:type="band1Vert">
      <w:tblPr/>
      <w:tcPr>
        <w:shd w:val="clear" w:color="auto" w:fill="FDE5D1" w:themeFill="accent6" w:themeFillTint="3F"/>
      </w:tcPr>
    </w:tblStylePr>
    <w:tblStylePr w:type="band1Horz">
      <w:tblPr/>
      <w:tcPr>
        <w:shd w:val="clear" w:color="auto" w:fill="FDE5D1" w:themeFill="accent6" w:themeFillTint="3F"/>
      </w:tcPr>
    </w:tblStylePr>
  </w:style>
  <w:style w:type="table" w:styleId="76">
    <w:name w:val="Medium List 2"/>
    <w:basedOn w:val="3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000000" w:themeColor="text1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000000" w:themeColor="text1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000000" w:themeColor="text1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000000" w:themeColor="text1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BFBFBF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7">
    <w:name w:val="Medium List 2 Accent 1"/>
    <w:basedOn w:val="3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4F81BD" w:themeColor="accent1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4F81BD" w:themeColor="accent1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4F81BD" w:themeColor="accent1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4F81BD" w:themeColor="accent1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8">
    <w:name w:val="Medium List 2 Accent 2"/>
    <w:basedOn w:val="3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C0504D" w:themeColor="accent2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C0504D" w:themeColor="accent2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C0504D" w:themeColor="accent2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3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9">
    <w:name w:val="Medium List 2 Accent 3"/>
    <w:basedOn w:val="3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9BBB59" w:themeColor="accent3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9BBB59" w:themeColor="accent3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9BBB59" w:themeColor="accent3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9BBB59" w:themeColor="accent3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0">
    <w:name w:val="Medium List 2 Accent 4"/>
    <w:basedOn w:val="3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8064A2" w:themeColor="accent4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8064A2" w:themeColor="accent4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8064A2" w:themeColor="accent4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8064A2" w:themeColor="accent4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1">
    <w:name w:val="Medium List 2 Accent 5"/>
    <w:basedOn w:val="3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4BACC6" w:themeColor="accent5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4BACC6" w:themeColor="accent5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4BACC6" w:themeColor="accent5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4BACC6" w:themeColor="accent5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0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2">
    <w:name w:val="Medium List 2 Accent 6"/>
    <w:basedOn w:val="3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F79646" w:themeColor="accent6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F79646" w:themeColor="accent6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F79646" w:themeColor="accent6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F79646" w:themeColor="accent6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5D1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3">
    <w:name w:val="Medium Grid 1"/>
    <w:basedOn w:val="32"/>
    <w:uiPriority w:val="67"/>
    <w:pPr>
      <w:spacing w:after="0" w:line="240" w:lineRule="auto"/>
    </w:pPr>
    <w:tblPr>
      <w:tblBorders>
        <w:top w:val="single" w:color="3F3F3F" w:themeColor="text1" w:themeTint="BF" w:sz="8" w:space="0"/>
        <w:left w:val="single" w:color="3F3F3F" w:themeColor="text1" w:themeTint="BF" w:sz="8" w:space="0"/>
        <w:bottom w:val="single" w:color="3F3F3F" w:themeColor="text1" w:themeTint="BF" w:sz="8" w:space="0"/>
        <w:right w:val="single" w:color="3F3F3F" w:themeColor="text1" w:themeTint="BF" w:sz="8" w:space="0"/>
        <w:insideH w:val="single" w:color="3F3F3F" w:themeColor="text1" w:themeTint="BF" w:sz="8" w:space="0"/>
        <w:insideV w:val="single" w:color="3F3F3F" w:themeColor="tex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FBFBF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3F3F3F" w:themeColor="text1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7F7F7F" w:themeFill="text1" w:themeFillTint="7F"/>
      </w:tcPr>
    </w:tblStylePr>
    <w:tblStylePr w:type="band1Horz">
      <w:tblPr/>
      <w:tcPr>
        <w:shd w:val="clear" w:color="auto" w:fill="7F7F7F" w:themeFill="text1" w:themeFillTint="7F"/>
      </w:tcPr>
    </w:tblStylePr>
  </w:style>
  <w:style w:type="table" w:styleId="84">
    <w:name w:val="Medium Grid 1 Accent 1"/>
    <w:basedOn w:val="32"/>
    <w:uiPriority w:val="67"/>
    <w:pPr>
      <w:spacing w:after="0" w:line="240" w:lineRule="auto"/>
    </w:pPr>
    <w:tblPr>
      <w:tblBorders>
        <w:top w:val="single" w:color="7BA0CD" w:themeColor="accent1" w:themeTint="BF" w:sz="8" w:space="0"/>
        <w:left w:val="single" w:color="7BA0CD" w:themeColor="accent1" w:themeTint="BF" w:sz="8" w:space="0"/>
        <w:bottom w:val="single" w:color="7BA0CD" w:themeColor="accent1" w:themeTint="BF" w:sz="8" w:space="0"/>
        <w:right w:val="single" w:color="7BA0CD" w:themeColor="accent1" w:themeTint="BF" w:sz="8" w:space="0"/>
        <w:insideH w:val="single" w:color="7BA0CD" w:themeColor="accent1" w:themeTint="BF" w:sz="8" w:space="0"/>
        <w:insideV w:val="single" w:color="7BA0CD" w:themeColor="accen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7BA0CD" w:themeColor="accent1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C0DE" w:themeFill="accent1" w:themeFillTint="7F"/>
      </w:tcPr>
    </w:tblStylePr>
    <w:tblStylePr w:type="band1Horz">
      <w:tblPr/>
      <w:tcPr>
        <w:shd w:val="clear" w:color="auto" w:fill="A7C0DE" w:themeFill="accent1" w:themeFillTint="7F"/>
      </w:tcPr>
    </w:tblStylePr>
  </w:style>
  <w:style w:type="table" w:styleId="85">
    <w:name w:val="Medium Grid 1 Accent 2"/>
    <w:basedOn w:val="32"/>
    <w:uiPriority w:val="67"/>
    <w:pPr>
      <w:spacing w:after="0" w:line="240" w:lineRule="auto"/>
    </w:pPr>
    <w:tblPr>
      <w:tblBorders>
        <w:top w:val="single" w:color="CF7B79" w:themeColor="accent2" w:themeTint="BF" w:sz="8" w:space="0"/>
        <w:left w:val="single" w:color="CF7B79" w:themeColor="accent2" w:themeTint="BF" w:sz="8" w:space="0"/>
        <w:bottom w:val="single" w:color="CF7B79" w:themeColor="accent2" w:themeTint="BF" w:sz="8" w:space="0"/>
        <w:right w:val="single" w:color="CF7B79" w:themeColor="accent2" w:themeTint="BF" w:sz="8" w:space="0"/>
        <w:insideH w:val="single" w:color="CF7B79" w:themeColor="accent2" w:themeTint="BF" w:sz="8" w:space="0"/>
        <w:insideV w:val="single" w:color="CF7B79" w:themeColor="accent2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3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CF7B79" w:themeColor="accent2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86">
    <w:name w:val="Medium Grid 1 Accent 3"/>
    <w:basedOn w:val="32"/>
    <w:uiPriority w:val="67"/>
    <w:pPr>
      <w:spacing w:after="0" w:line="240" w:lineRule="auto"/>
    </w:pPr>
    <w:tblPr>
      <w:tblBorders>
        <w:top w:val="single" w:color="B4CC82" w:themeColor="accent3" w:themeTint="BF" w:sz="8" w:space="0"/>
        <w:left w:val="single" w:color="B4CC82" w:themeColor="accent3" w:themeTint="BF" w:sz="8" w:space="0"/>
        <w:bottom w:val="single" w:color="B4CC82" w:themeColor="accent3" w:themeTint="BF" w:sz="8" w:space="0"/>
        <w:right w:val="single" w:color="B4CC82" w:themeColor="accent3" w:themeTint="BF" w:sz="8" w:space="0"/>
        <w:insideH w:val="single" w:color="B4CC82" w:themeColor="accent3" w:themeTint="BF" w:sz="8" w:space="0"/>
        <w:insideV w:val="single" w:color="B4CC82" w:themeColor="accent3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4CC82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87">
    <w:name w:val="Medium Grid 1 Accent 4"/>
    <w:basedOn w:val="32"/>
    <w:uiPriority w:val="67"/>
    <w:pPr>
      <w:spacing w:after="0" w:line="240" w:lineRule="auto"/>
    </w:pPr>
    <w:tblPr>
      <w:tblBorders>
        <w:top w:val="single" w:color="9F8AB9" w:themeColor="accent4" w:themeTint="BF" w:sz="8" w:space="0"/>
        <w:left w:val="single" w:color="9F8AB9" w:themeColor="accent4" w:themeTint="BF" w:sz="8" w:space="0"/>
        <w:bottom w:val="single" w:color="9F8AB9" w:themeColor="accent4" w:themeTint="BF" w:sz="8" w:space="0"/>
        <w:right w:val="single" w:color="9F8AB9" w:themeColor="accent4" w:themeTint="BF" w:sz="8" w:space="0"/>
        <w:insideH w:val="single" w:color="9F8AB9" w:themeColor="accent4" w:themeTint="BF" w:sz="8" w:space="0"/>
        <w:insideV w:val="single" w:color="9F8AB9" w:themeColor="accent4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9F8AB9" w:themeColor="accent4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88">
    <w:name w:val="Medium Grid 1 Accent 5"/>
    <w:basedOn w:val="32"/>
    <w:uiPriority w:val="67"/>
    <w:pPr>
      <w:spacing w:after="0" w:line="240" w:lineRule="auto"/>
    </w:pPr>
    <w:tblPr>
      <w:tblBorders>
        <w:top w:val="single" w:color="78C0D4" w:themeColor="accent5" w:themeTint="BF" w:sz="8" w:space="0"/>
        <w:left w:val="single" w:color="78C0D4" w:themeColor="accent5" w:themeTint="BF" w:sz="8" w:space="0"/>
        <w:bottom w:val="single" w:color="78C0D4" w:themeColor="accent5" w:themeTint="BF" w:sz="8" w:space="0"/>
        <w:right w:val="single" w:color="78C0D4" w:themeColor="accent5" w:themeTint="BF" w:sz="8" w:space="0"/>
        <w:insideH w:val="single" w:color="78C0D4" w:themeColor="accent5" w:themeTint="BF" w:sz="8" w:space="0"/>
        <w:insideV w:val="single" w:color="78C0D4" w:themeColor="accent5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0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78C0D4" w:themeColor="accent5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89">
    <w:name w:val="Medium Grid 1 Accent 6"/>
    <w:basedOn w:val="32"/>
    <w:uiPriority w:val="67"/>
    <w:pPr>
      <w:spacing w:after="0" w:line="240" w:lineRule="auto"/>
    </w:pPr>
    <w:tblPr>
      <w:tblBorders>
        <w:top w:val="single" w:color="F9B074" w:themeColor="accent6" w:themeTint="BF" w:sz="8" w:space="0"/>
        <w:left w:val="single" w:color="F9B074" w:themeColor="accent6" w:themeTint="BF" w:sz="8" w:space="0"/>
        <w:bottom w:val="single" w:color="F9B074" w:themeColor="accent6" w:themeTint="BF" w:sz="8" w:space="0"/>
        <w:right w:val="single" w:color="F9B074" w:themeColor="accent6" w:themeTint="BF" w:sz="8" w:space="0"/>
        <w:insideH w:val="single" w:color="F9B074" w:themeColor="accent6" w:themeTint="BF" w:sz="8" w:space="0"/>
        <w:insideV w:val="single" w:color="F9B074" w:themeColor="accent6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5D1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F9B074" w:themeColor="accent6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90">
    <w:name w:val="Medium Grid 2"/>
    <w:basedOn w:val="3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  <w:insideH w:val="single" w:color="000000" w:themeColor="text1" w:sz="8" w:space="0"/>
        <w:insideV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FBFBF" w:themeFill="text1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5E5E5" w:themeFill="text1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7F7F7F" w:themeFill="text1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7F7F7F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1">
    <w:name w:val="Medium Grid 2 Accent 1"/>
    <w:basedOn w:val="3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  <w:insideH w:val="single" w:color="4F81BD" w:themeColor="accent1" w:sz="8" w:space="0"/>
        <w:insideV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C0DE" w:themeFill="accent1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A7C0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2">
    <w:name w:val="Medium Grid 2 Accent 2"/>
    <w:basedOn w:val="3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  <w:insideH w:val="single" w:color="C0504D" w:themeColor="accent2" w:sz="8" w:space="0"/>
        <w:insideV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3" w:themeFill="accent2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3">
    <w:name w:val="Medium Grid 2 Accent 3"/>
    <w:basedOn w:val="3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  <w:insideH w:val="single" w:color="9BBB59" w:themeColor="accent3" w:sz="8" w:space="0"/>
        <w:insideV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4">
    <w:name w:val="Medium Grid 2 Accent 4"/>
    <w:basedOn w:val="3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  <w:insideH w:val="single" w:color="8064A2" w:themeColor="accent4" w:sz="8" w:space="0"/>
        <w:insideV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2EFF5" w:themeFill="accent4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5">
    <w:name w:val="Medium Grid 2 Accent 5"/>
    <w:basedOn w:val="3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  <w:insideH w:val="single" w:color="4BACC6" w:themeColor="accent5" w:sz="8" w:space="0"/>
        <w:insideV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0" w:themeFill="accent5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6">
    <w:name w:val="Medium Grid 2 Accent 6"/>
    <w:basedOn w:val="3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  <w:insideH w:val="single" w:color="F79646" w:themeColor="accent6" w:sz="8" w:space="0"/>
        <w:insideV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5D1" w:themeFill="accent6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7">
    <w:name w:val="Medium Grid 3"/>
    <w:basedOn w:val="32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FBFBF" w:themeFill="tex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7F7F7F" w:themeFill="tex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7F7F7F" w:themeFill="text1" w:themeFillTint="7F"/>
      </w:tcPr>
    </w:tblStylePr>
  </w:style>
  <w:style w:type="table" w:styleId="98">
    <w:name w:val="Medium Grid 3 Accent 1"/>
    <w:basedOn w:val="32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7C0DE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7C0DE" w:themeFill="accent1" w:themeFillTint="7F"/>
      </w:tcPr>
    </w:tblStylePr>
  </w:style>
  <w:style w:type="table" w:styleId="99">
    <w:name w:val="Medium Grid 3 Accent 2"/>
    <w:basedOn w:val="32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3" w:themeFill="accent2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FA7A6" w:themeFill="accent2" w:themeFillTint="7F"/>
      </w:tcPr>
    </w:tblStylePr>
  </w:style>
  <w:style w:type="table" w:styleId="100">
    <w:name w:val="Medium Grid 3 Accent 3"/>
    <w:basedOn w:val="32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CDDDAC" w:themeFill="accent3" w:themeFillTint="7F"/>
      </w:tcPr>
    </w:tblStylePr>
  </w:style>
  <w:style w:type="table" w:styleId="101">
    <w:name w:val="Medium Grid 3 Accent 4"/>
    <w:basedOn w:val="32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BFB1D0" w:themeFill="accent4" w:themeFillTint="7F"/>
      </w:tcPr>
    </w:tblStylePr>
  </w:style>
  <w:style w:type="table" w:styleId="102">
    <w:name w:val="Medium Grid 3 Accent 5"/>
    <w:basedOn w:val="32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0" w:themeFill="accent5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5D5E2" w:themeFill="accent5" w:themeFillTint="7F"/>
      </w:tcPr>
    </w:tblStylePr>
  </w:style>
  <w:style w:type="table" w:styleId="103">
    <w:name w:val="Medium Grid 3 Accent 6"/>
    <w:basedOn w:val="32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5D1" w:themeFill="accent6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FBCAA2" w:themeFill="accent6" w:themeFillTint="7F"/>
      </w:tcPr>
    </w:tblStylePr>
  </w:style>
  <w:style w:type="table" w:styleId="104">
    <w:name w:val="Dark List"/>
    <w:basedOn w:val="32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105">
    <w:name w:val="Dark List Accent 1"/>
    <w:basedOn w:val="32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243F61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366091" w:themeFill="accent1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3660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60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6091" w:themeFill="accent1" w:themeFillShade="BF"/>
      </w:tcPr>
    </w:tblStylePr>
  </w:style>
  <w:style w:type="table" w:styleId="106">
    <w:name w:val="Dark List Accent 2"/>
    <w:basedOn w:val="32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943734" w:themeFill="accent2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9437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7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734" w:themeFill="accent2" w:themeFillShade="BF"/>
      </w:tcPr>
    </w:tblStylePr>
  </w:style>
  <w:style w:type="table" w:styleId="107">
    <w:name w:val="Dark List Accent 3"/>
    <w:basedOn w:val="32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4E6127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108">
    <w:name w:val="Dark List Accent 4"/>
    <w:basedOn w:val="32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3F30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109">
    <w:name w:val="Dark List Accent 5"/>
    <w:basedOn w:val="32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110">
    <w:name w:val="Dark List Accent 6"/>
    <w:basedOn w:val="32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E36C09" w:themeFill="accent6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E36C09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9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9" w:themeFill="accent6" w:themeFillShade="BF"/>
      </w:tcPr>
    </w:tblStylePr>
  </w:style>
  <w:style w:type="table" w:styleId="111">
    <w:name w:val="Colorful Shading"/>
    <w:basedOn w:val="3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2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E5E5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7F7F7F" w:themeFill="text1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2">
    <w:name w:val="Colorful Shading Accent 1"/>
    <w:basedOn w:val="3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24" w:space="0"/>
        <w:left w:val="single" w:color="4F81BD" w:themeColor="accent1" w:sz="4" w:space="0"/>
        <w:bottom w:val="single" w:color="4F81BD" w:themeColor="accent1" w:sz="4" w:space="0"/>
        <w:right w:val="single" w:color="4F81BD" w:themeColor="accent1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2B4D74" w:themeFill="accent1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2B4D74" w:themeFill="accent1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B4D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C0DE" w:themeFill="accent1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3">
    <w:name w:val="Colorful Shading Accent 2"/>
    <w:basedOn w:val="3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24" w:space="0"/>
        <w:left w:val="single" w:color="C0504D" w:themeColor="accent2" w:sz="4" w:space="0"/>
        <w:bottom w:val="single" w:color="C0504D" w:themeColor="accent2" w:sz="4" w:space="0"/>
        <w:right w:val="single" w:color="C0504D" w:themeColor="accent2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4">
    <w:name w:val="Colorful Shading Accent 3"/>
    <w:basedOn w:val="3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24" w:space="0"/>
        <w:left w:val="single" w:color="9BBB59" w:themeColor="accent3" w:sz="4" w:space="0"/>
        <w:bottom w:val="single" w:color="9BBB59" w:themeColor="accent3" w:sz="4" w:space="0"/>
        <w:right w:val="single" w:color="9BBB59" w:themeColor="accent3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8064A2" w:themeColor="accent4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15">
    <w:name w:val="Colorful Shading Accent 4"/>
    <w:basedOn w:val="3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24" w:space="0"/>
        <w:left w:val="single" w:color="8064A2" w:themeColor="accent4" w:sz="4" w:space="0"/>
        <w:bottom w:val="single" w:color="8064A2" w:themeColor="accent4" w:sz="4" w:space="0"/>
        <w:right w:val="single" w:color="8064A2" w:themeColor="accent4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5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9BBB59" w:themeColor="accent3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4C3A62" w:themeFill="accent4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4C3A62" w:themeFill="accent4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A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6">
    <w:name w:val="Colorful Shading Accent 5"/>
    <w:basedOn w:val="3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24" w:space="0"/>
        <w:left w:val="single" w:color="4BACC6" w:themeColor="accent5" w:sz="4" w:space="0"/>
        <w:bottom w:val="single" w:color="4BACC6" w:themeColor="accent5" w:sz="4" w:space="0"/>
        <w:right w:val="single" w:color="4BACC6" w:themeColor="accent5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F79646" w:themeColor="accent6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7">
    <w:name w:val="Colorful Shading Accent 6"/>
    <w:basedOn w:val="3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24" w:space="0"/>
        <w:left w:val="single" w:color="F79646" w:themeColor="accent6" w:sz="4" w:space="0"/>
        <w:bottom w:val="single" w:color="F79646" w:themeColor="accent6" w:sz="4" w:space="0"/>
        <w:right w:val="single" w:color="F79646" w:themeColor="accent6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4BACC6" w:themeColor="accent5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B65607" w:themeFill="accent6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B65607" w:themeFill="accent6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7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8">
    <w:name w:val="Colorful List"/>
    <w:basedOn w:val="3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E5E5" w:themeFill="text1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F3B38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119">
    <w:name w:val="Colorful List Accent 1"/>
    <w:basedOn w:val="3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F3B38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120">
    <w:name w:val="Colorful List Accent 2"/>
    <w:basedOn w:val="3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F3B38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121">
    <w:name w:val="Colorful List Accent 3"/>
    <w:basedOn w:val="3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664E82" w:themeFill="accent4" w:themeFillShade="CC"/>
      </w:tcPr>
    </w:tblStylePr>
    <w:tblStylePr w:type="lastRow">
      <w:rPr>
        <w:b/>
        <w:bCs/>
        <w:color w:val="664F83" w:themeColor="accent4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122">
    <w:name w:val="Colorful List Accent 4"/>
    <w:basedOn w:val="3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5" w:themeFill="accent4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7E9C40" w:themeFill="accent3" w:themeFillShade="CC"/>
      </w:tcPr>
    </w:tblStylePr>
    <w:tblStylePr w:type="lastRow">
      <w:rPr>
        <w:b/>
        <w:bCs/>
        <w:color w:val="7E9D40" w:themeColor="accent3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123">
    <w:name w:val="Colorful List Accent 5"/>
    <w:basedOn w:val="3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F3730A" w:themeFill="accent6" w:themeFillShade="CC"/>
      </w:tcPr>
    </w:tblStylePr>
    <w:tblStylePr w:type="lastRow">
      <w:rPr>
        <w:b/>
        <w:bCs/>
        <w:color w:val="F3740B" w:themeColor="accent6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124">
    <w:name w:val="Colorful List Accent 6"/>
    <w:basedOn w:val="3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348DA5" w:themeFill="accent5" w:themeFillShade="CC"/>
      </w:tcPr>
    </w:tblStylePr>
    <w:tblStylePr w:type="lastRow">
      <w:rPr>
        <w:b/>
        <w:bCs/>
        <w:color w:val="358EA6" w:themeColor="accent5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125">
    <w:name w:val="Colorful Grid"/>
    <w:basedOn w:val="3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7F7F7F" w:themeFill="text1" w:themeFillTint="7F"/>
      </w:tcPr>
    </w:tblStylePr>
    <w:tblStylePr w:type="band1Horz">
      <w:tblPr/>
      <w:tcPr>
        <w:shd w:val="clear" w:color="auto" w:fill="7F7F7F" w:themeFill="text1" w:themeFillTint="7F"/>
      </w:tcPr>
    </w:tblStylePr>
  </w:style>
  <w:style w:type="table" w:styleId="126">
    <w:name w:val="Colorful Grid Accent 1"/>
    <w:basedOn w:val="3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366091" w:themeFill="accent1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366091" w:themeFill="accent1" w:themeFillShade="BF"/>
      </w:tcPr>
    </w:tblStylePr>
    <w:tblStylePr w:type="band1Vert">
      <w:tblPr/>
      <w:tcPr>
        <w:shd w:val="clear" w:color="auto" w:fill="A7C0DE" w:themeFill="accent1" w:themeFillTint="7F"/>
      </w:tcPr>
    </w:tblStylePr>
    <w:tblStylePr w:type="band1Horz">
      <w:tblPr/>
      <w:tcPr>
        <w:shd w:val="clear" w:color="auto" w:fill="A7C0DE" w:themeFill="accent1" w:themeFillTint="7F"/>
      </w:tcPr>
    </w:tblStylePr>
  </w:style>
  <w:style w:type="table" w:styleId="127">
    <w:name w:val="Colorful Grid Accent 2"/>
    <w:basedOn w:val="3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943734" w:themeFill="accent2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9437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28">
    <w:name w:val="Colorful Grid Accent 3"/>
    <w:basedOn w:val="3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29">
    <w:name w:val="Colorful Grid Accent 4"/>
    <w:basedOn w:val="3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30">
    <w:name w:val="Colorful Grid Accent 5"/>
    <w:basedOn w:val="3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31">
    <w:name w:val="Colorful Grid Accent 6"/>
    <w:basedOn w:val="3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36C09" w:themeFill="accent6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36C09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133">
    <w:name w:val="Strong"/>
    <w:basedOn w:val="132"/>
    <w:qFormat/>
    <w:uiPriority w:val="22"/>
    <w:rPr>
      <w:b/>
      <w:bCs/>
    </w:rPr>
  </w:style>
  <w:style w:type="character" w:styleId="134">
    <w:name w:val="Emphasis"/>
    <w:basedOn w:val="132"/>
    <w:qFormat/>
    <w:uiPriority w:val="20"/>
    <w:rPr>
      <w:i/>
      <w:iCs/>
    </w:rPr>
  </w:style>
  <w:style w:type="character" w:customStyle="1" w:styleId="135">
    <w:name w:val="Header Char"/>
    <w:basedOn w:val="132"/>
    <w:link w:val="25"/>
    <w:uiPriority w:val="99"/>
  </w:style>
  <w:style w:type="character" w:customStyle="1" w:styleId="136">
    <w:name w:val="Footer Char"/>
    <w:basedOn w:val="132"/>
    <w:link w:val="24"/>
    <w:uiPriority w:val="99"/>
  </w:style>
  <w:style w:type="paragraph" w:styleId="137">
    <w:name w:val="No Spacing"/>
    <w:qFormat/>
    <w:uiPriority w:val="1"/>
    <w:pPr>
      <w:spacing w:after="0" w:line="240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character" w:customStyle="1" w:styleId="138">
    <w:name w:val="Heading 1 Char"/>
    <w:basedOn w:val="132"/>
    <w:link w:val="3"/>
    <w:uiPriority w:val="9"/>
    <w:rPr>
      <w:rFonts w:asciiTheme="majorHAnsi" w:hAnsiTheme="majorHAnsi" w:eastAsiaTheme="majorEastAsia" w:cstheme="majorBidi"/>
      <w:b/>
      <w:bCs/>
      <w:color w:val="376092" w:themeColor="accent1" w:themeShade="BF"/>
      <w:sz w:val="28"/>
      <w:szCs w:val="28"/>
    </w:rPr>
  </w:style>
  <w:style w:type="character" w:customStyle="1" w:styleId="139">
    <w:name w:val="Heading 2 Char"/>
    <w:basedOn w:val="132"/>
    <w:link w:val="4"/>
    <w:uiPriority w:val="9"/>
    <w:rPr>
      <w:rFonts w:asciiTheme="majorHAnsi" w:hAnsiTheme="majorHAnsi" w:eastAsiaTheme="majorEastAsia" w:cstheme="majorBidi"/>
      <w:b/>
      <w:bCs/>
      <w:color w:val="4F81BD" w:themeColor="accent1"/>
      <w:sz w:val="26"/>
      <w:szCs w:val="26"/>
      <w14:textFill>
        <w14:solidFill>
          <w14:schemeClr w14:val="accent1"/>
        </w14:solidFill>
      </w14:textFill>
    </w:rPr>
  </w:style>
  <w:style w:type="character" w:customStyle="1" w:styleId="140">
    <w:name w:val="Heading 3 Char"/>
    <w:basedOn w:val="132"/>
    <w:link w:val="5"/>
    <w:uiPriority w:val="9"/>
    <w:rPr>
      <w:rFonts w:asciiTheme="majorHAnsi" w:hAnsiTheme="majorHAnsi" w:eastAsiaTheme="majorEastAsia" w:cstheme="majorBidi"/>
      <w:b/>
      <w:b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41">
    <w:name w:val="Title Char"/>
    <w:basedOn w:val="132"/>
    <w:link w:val="31"/>
    <w:uiPriority w:val="10"/>
    <w:rPr>
      <w:rFonts w:asciiTheme="majorHAnsi" w:hAnsiTheme="majorHAnsi" w:eastAsiaTheme="majorEastAsia" w:cstheme="majorBidi"/>
      <w:color w:val="17375E" w:themeColor="text2" w:themeShade="BF"/>
      <w:spacing w:val="5"/>
      <w:kern w:val="28"/>
      <w:sz w:val="52"/>
      <w:szCs w:val="52"/>
    </w:rPr>
  </w:style>
  <w:style w:type="character" w:customStyle="1" w:styleId="142">
    <w:name w:val="Subtitle Char"/>
    <w:basedOn w:val="132"/>
    <w:link w:val="26"/>
    <w:uiPriority w:val="11"/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  <w14:textFill>
        <w14:solidFill>
          <w14:schemeClr w14:val="accent1"/>
        </w14:solidFill>
      </w14:textFill>
    </w:rPr>
  </w:style>
  <w:style w:type="paragraph" w:styleId="143">
    <w:name w:val="List Paragraph"/>
    <w:basedOn w:val="1"/>
    <w:qFormat/>
    <w:uiPriority w:val="34"/>
    <w:pPr>
      <w:ind w:left="720"/>
      <w:contextualSpacing/>
    </w:pPr>
  </w:style>
  <w:style w:type="character" w:customStyle="1" w:styleId="144">
    <w:name w:val="Body Text Char"/>
    <w:basedOn w:val="132"/>
    <w:link w:val="19"/>
    <w:uiPriority w:val="99"/>
  </w:style>
  <w:style w:type="character" w:customStyle="1" w:styleId="145">
    <w:name w:val="Body Text 2 Char"/>
    <w:basedOn w:val="132"/>
    <w:link w:val="28"/>
    <w:uiPriority w:val="99"/>
  </w:style>
  <w:style w:type="character" w:customStyle="1" w:styleId="146">
    <w:name w:val="Body Text 3 Char"/>
    <w:basedOn w:val="132"/>
    <w:link w:val="17"/>
    <w:uiPriority w:val="99"/>
    <w:rPr>
      <w:sz w:val="16"/>
      <w:szCs w:val="16"/>
    </w:rPr>
  </w:style>
  <w:style w:type="character" w:customStyle="1" w:styleId="147">
    <w:name w:val="Macro Text Char"/>
    <w:basedOn w:val="132"/>
    <w:link w:val="2"/>
    <w:uiPriority w:val="99"/>
    <w:rPr>
      <w:rFonts w:ascii="Courier" w:hAnsi="Courier"/>
      <w:sz w:val="20"/>
      <w:szCs w:val="20"/>
    </w:rPr>
  </w:style>
  <w:style w:type="paragraph" w:styleId="148">
    <w:name w:val="Quote"/>
    <w:basedOn w:val="1"/>
    <w:next w:val="1"/>
    <w:link w:val="149"/>
    <w:qFormat/>
    <w:uiPriority w:val="29"/>
    <w:rPr>
      <w:i/>
      <w:iCs/>
      <w:color w:val="000000" w:themeColor="text1"/>
      <w14:textFill>
        <w14:solidFill>
          <w14:schemeClr w14:val="tx1"/>
        </w14:solidFill>
      </w14:textFill>
    </w:rPr>
  </w:style>
  <w:style w:type="character" w:customStyle="1" w:styleId="149">
    <w:name w:val="Quote Char"/>
    <w:basedOn w:val="132"/>
    <w:link w:val="148"/>
    <w:uiPriority w:val="29"/>
    <w:rPr>
      <w:i/>
      <w:iCs/>
      <w:color w:val="000000" w:themeColor="text1"/>
      <w14:textFill>
        <w14:solidFill>
          <w14:schemeClr w14:val="tx1"/>
        </w14:solidFill>
      </w14:textFill>
    </w:rPr>
  </w:style>
  <w:style w:type="character" w:customStyle="1" w:styleId="150">
    <w:name w:val="Heading 4 Char"/>
    <w:basedOn w:val="132"/>
    <w:link w:val="6"/>
    <w:semiHidden/>
    <w:uiPriority w:val="9"/>
    <w:rPr>
      <w:rFonts w:asciiTheme="majorHAnsi" w:hAnsiTheme="majorHAnsi" w:eastAsiaTheme="majorEastAsia" w:cstheme="majorBidi"/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51">
    <w:name w:val="Heading 5 Char"/>
    <w:basedOn w:val="132"/>
    <w:link w:val="7"/>
    <w:semiHidden/>
    <w:uiPriority w:val="9"/>
    <w:rPr>
      <w:rFonts w:asciiTheme="majorHAnsi" w:hAnsiTheme="majorHAnsi" w:eastAsiaTheme="majorEastAsia" w:cstheme="majorBidi"/>
      <w:color w:val="254061" w:themeColor="accent1" w:themeShade="80"/>
    </w:rPr>
  </w:style>
  <w:style w:type="character" w:customStyle="1" w:styleId="152">
    <w:name w:val="Heading 6 Char"/>
    <w:basedOn w:val="132"/>
    <w:link w:val="8"/>
    <w:semiHidden/>
    <w:uiPriority w:val="9"/>
    <w:rPr>
      <w:rFonts w:asciiTheme="majorHAnsi" w:hAnsiTheme="majorHAnsi" w:eastAsiaTheme="majorEastAsia" w:cstheme="majorBidi"/>
      <w:i/>
      <w:iCs/>
      <w:color w:val="254061" w:themeColor="accent1" w:themeShade="80"/>
    </w:rPr>
  </w:style>
  <w:style w:type="character" w:customStyle="1" w:styleId="153">
    <w:name w:val="Heading 7 Char"/>
    <w:basedOn w:val="132"/>
    <w:link w:val="9"/>
    <w:semiHidden/>
    <w:uiPriority w:val="9"/>
    <w:rPr>
      <w:rFonts w:asciiTheme="majorHAnsi" w:hAnsiTheme="majorHAnsi" w:eastAsiaTheme="majorEastAsia" w:cstheme="majorBidi"/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154">
    <w:name w:val="Heading 8 Char"/>
    <w:basedOn w:val="132"/>
    <w:link w:val="10"/>
    <w:semiHidden/>
    <w:uiPriority w:val="9"/>
    <w:rPr>
      <w:rFonts w:asciiTheme="majorHAnsi" w:hAnsiTheme="majorHAnsi" w:eastAsiaTheme="majorEastAsia" w:cstheme="majorBidi"/>
      <w:color w:val="4F81BD" w:themeColor="accent1"/>
      <w:sz w:val="20"/>
      <w:szCs w:val="20"/>
      <w14:textFill>
        <w14:solidFill>
          <w14:schemeClr w14:val="accent1"/>
        </w14:solidFill>
      </w14:textFill>
    </w:rPr>
  </w:style>
  <w:style w:type="character" w:customStyle="1" w:styleId="155">
    <w:name w:val="Heading 9 Char"/>
    <w:basedOn w:val="132"/>
    <w:link w:val="11"/>
    <w:semiHidden/>
    <w:uiPriority w:val="9"/>
    <w:rPr>
      <w:rFonts w:asciiTheme="majorHAnsi" w:hAnsiTheme="majorHAnsi" w:eastAsiaTheme="majorEastAsia" w:cstheme="majorBidi"/>
      <w:i/>
      <w:iCs/>
      <w:color w:val="404040" w:themeColor="text1" w:themeTint="BF"/>
      <w:sz w:val="20"/>
      <w:szCs w:val="20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156">
    <w:name w:val="Intense Quote"/>
    <w:basedOn w:val="1"/>
    <w:next w:val="1"/>
    <w:link w:val="157"/>
    <w:qFormat/>
    <w:uiPriority w:val="30"/>
    <w:pPr>
      <w:pBdr>
        <w:bottom w:val="single" w:color="4F81BD" w:themeColor="accent1" w:sz="4" w:space="4"/>
      </w:pBdr>
      <w:spacing w:before="200" w:after="280"/>
      <w:ind w:left="936" w:right="936"/>
    </w:pPr>
    <w:rPr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57">
    <w:name w:val="Intense Quote Char"/>
    <w:basedOn w:val="132"/>
    <w:link w:val="156"/>
    <w:uiPriority w:val="30"/>
    <w:rPr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58">
    <w:name w:val="Subtle Emphasis"/>
    <w:basedOn w:val="132"/>
    <w:qFormat/>
    <w:uiPriority w:val="19"/>
    <w:rPr>
      <w:i/>
      <w:iCs/>
      <w:color w:val="808080" w:themeColor="text1" w:themeTint="80"/>
      <w14:textFill>
        <w14:solidFill>
          <w14:schemeClr w14:val="tx1">
            <w14:lumMod w14:val="50000"/>
            <w14:lumOff w14:val="50000"/>
          </w14:schemeClr>
        </w14:solidFill>
      </w14:textFill>
    </w:rPr>
  </w:style>
  <w:style w:type="character" w:customStyle="1" w:styleId="159">
    <w:name w:val="Intense Emphasis"/>
    <w:basedOn w:val="132"/>
    <w:qFormat/>
    <w:uiPriority w:val="21"/>
    <w:rPr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60">
    <w:name w:val="Subtle Reference"/>
    <w:basedOn w:val="132"/>
    <w:qFormat/>
    <w:uiPriority w:val="31"/>
    <w:rPr>
      <w:smallCaps/>
      <w:color w:val="C0504D" w:themeColor="accent2"/>
      <w:u w:val="single"/>
      <w14:textFill>
        <w14:solidFill>
          <w14:schemeClr w14:val="accent2"/>
        </w14:solidFill>
      </w14:textFill>
    </w:rPr>
  </w:style>
  <w:style w:type="character" w:customStyle="1" w:styleId="161">
    <w:name w:val="Intense Reference"/>
    <w:basedOn w:val="132"/>
    <w:qFormat/>
    <w:uiPriority w:val="32"/>
    <w:rPr>
      <w:b/>
      <w:bCs/>
      <w:smallCaps/>
      <w:color w:val="C0504D" w:themeColor="accent2"/>
      <w:spacing w:val="5"/>
      <w:u w:val="single"/>
      <w14:textFill>
        <w14:solidFill>
          <w14:schemeClr w14:val="accent2"/>
        </w14:solidFill>
      </w14:textFill>
    </w:rPr>
  </w:style>
  <w:style w:type="character" w:customStyle="1" w:styleId="162">
    <w:name w:val="Book Title"/>
    <w:basedOn w:val="132"/>
    <w:qFormat/>
    <w:uiPriority w:val="33"/>
    <w:rPr>
      <w:b/>
      <w:bCs/>
      <w:smallCaps/>
      <w:spacing w:val="5"/>
    </w:rPr>
  </w:style>
  <w:style w:type="paragraph" w:customStyle="1" w:styleId="163">
    <w:name w:val="TOC Heading"/>
    <w:basedOn w:val="3"/>
    <w:next w:val="1"/>
    <w:semiHidden/>
    <w:unhideWhenUsed/>
    <w:qFormat/>
    <w:uiPriority w:val="39"/>
    <w:pPr>
      <w:outlineLvl w:val="9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numbering" Target="numbering.xml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128</Words>
  <Characters>296</Characters>
  <Lines>0</Lines>
  <Paragraphs>0</Paragraphs>
  <TotalTime>0</TotalTime>
  <ScaleCrop>false</ScaleCrop>
  <LinksUpToDate>false</LinksUpToDate>
  <CharactersWithSpaces>318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2013-12-23T23:15:00Z</dcterms:created>
  <dc:creator>python-docx</dc:creator>
  <dc:description>generated by python-docx</dc:description>
  <cp:lastModifiedBy>KK努力上岸ing</cp:lastModifiedBy>
  <dcterms:modified xsi:type="dcterms:W3CDTF">2025-10-17T03:09:05Z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eyJoZGlkIjoiN2JhMDRmODRmZjQ0MGFmMTFlOTMzYTdjNzFlYzI0NjkiLCJ1c2VySWQiOiI3ODgwOTkxODUifQ==</vt:lpwstr>
  </property>
  <property fmtid="{D5CDD505-2E9C-101B-9397-08002B2CF9AE}" pid="3" name="KSOProductBuildVer">
    <vt:lpwstr>2052-12.1.0.23125</vt:lpwstr>
  </property>
  <property fmtid="{D5CDD505-2E9C-101B-9397-08002B2CF9AE}" pid="4" name="ICV">
    <vt:lpwstr>19C6D47AA4F84C19A7BBC94CAA8EB57B_12</vt:lpwstr>
  </property>
</Properties>
</file>